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2BB045" w14:textId="573906E8" w:rsidR="00604A09" w:rsidRPr="00C109D2" w:rsidRDefault="00C44691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noProof/>
          <w:color w:val="000000"/>
          <w:sz w:val="28"/>
          <w:lang w:val="ru-RU"/>
        </w:rPr>
        <w:drawing>
          <wp:anchor distT="0" distB="0" distL="114300" distR="114300" simplePos="0" relativeHeight="251658240" behindDoc="0" locked="0" layoutInCell="1" allowOverlap="1" wp14:anchorId="7BAFDD91" wp14:editId="59D5510A">
            <wp:simplePos x="0" y="0"/>
            <wp:positionH relativeFrom="column">
              <wp:posOffset>-471796</wp:posOffset>
            </wp:positionH>
            <wp:positionV relativeFrom="paragraph">
              <wp:posOffset>-941696</wp:posOffset>
            </wp:positionV>
            <wp:extent cx="7519917" cy="10660258"/>
            <wp:effectExtent l="0" t="0" r="0" b="0"/>
            <wp:wrapNone/>
            <wp:docPr id="108666595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2653" cy="106641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75290" w:rsidRPr="00C109D2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73162A1E" w14:textId="77777777" w:rsidR="00604A09" w:rsidRPr="00C109D2" w:rsidRDefault="00D75290">
      <w:pPr>
        <w:spacing w:after="0" w:line="408" w:lineRule="auto"/>
        <w:ind w:left="120"/>
        <w:jc w:val="center"/>
        <w:rPr>
          <w:lang w:val="ru-RU"/>
        </w:rPr>
      </w:pPr>
      <w:bookmarkStart w:id="0" w:name="55a7169f-c0c0-44ac-bf37-cbc776930ef9"/>
      <w:r w:rsidRPr="00C109D2">
        <w:rPr>
          <w:rFonts w:ascii="Times New Roman" w:hAnsi="Times New Roman"/>
          <w:b/>
          <w:color w:val="000000"/>
          <w:sz w:val="28"/>
          <w:lang w:val="ru-RU"/>
        </w:rPr>
        <w:t xml:space="preserve">Комитет образования и науки Волгоградской области </w:t>
      </w:r>
      <w:bookmarkEnd w:id="0"/>
    </w:p>
    <w:p w14:paraId="345AC60C" w14:textId="77777777" w:rsidR="00604A09" w:rsidRPr="00C109D2" w:rsidRDefault="00D75290">
      <w:pPr>
        <w:spacing w:after="0" w:line="408" w:lineRule="auto"/>
        <w:ind w:left="120"/>
        <w:jc w:val="center"/>
        <w:rPr>
          <w:lang w:val="ru-RU"/>
        </w:rPr>
      </w:pPr>
      <w:bookmarkStart w:id="1" w:name="b160c1bf-440c-4991-9e94-e52aab997657"/>
      <w:r w:rsidRPr="00C109D2">
        <w:rPr>
          <w:rFonts w:ascii="Times New Roman" w:hAnsi="Times New Roman"/>
          <w:b/>
          <w:color w:val="000000"/>
          <w:sz w:val="28"/>
          <w:lang w:val="ru-RU"/>
        </w:rPr>
        <w:t>Городской округ город Урюпинск</w:t>
      </w:r>
      <w:bookmarkEnd w:id="1"/>
    </w:p>
    <w:p w14:paraId="196C8BA9" w14:textId="77777777" w:rsidR="00604A09" w:rsidRPr="00C109D2" w:rsidRDefault="00D75290">
      <w:pPr>
        <w:spacing w:after="0" w:line="408" w:lineRule="auto"/>
        <w:ind w:left="120"/>
        <w:jc w:val="center"/>
        <w:rPr>
          <w:lang w:val="ru-RU"/>
        </w:rPr>
      </w:pPr>
      <w:r w:rsidRPr="00C109D2">
        <w:rPr>
          <w:rFonts w:ascii="Times New Roman" w:hAnsi="Times New Roman"/>
          <w:b/>
          <w:color w:val="000000"/>
          <w:sz w:val="28"/>
          <w:lang w:val="ru-RU"/>
        </w:rPr>
        <w:t>ГКОУ "Урюпинская кадетская школа имени генерал-лейтенанта С. И. Горшкова"</w:t>
      </w:r>
    </w:p>
    <w:p w14:paraId="743688F1" w14:textId="77777777" w:rsidR="00604A09" w:rsidRPr="00C109D2" w:rsidRDefault="00604A09" w:rsidP="00C109D2">
      <w:pPr>
        <w:spacing w:after="0"/>
        <w:rPr>
          <w:lang w:val="ru-RU"/>
        </w:rPr>
      </w:pPr>
    </w:p>
    <w:p w14:paraId="6B306861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3B21418E" w14:textId="77777777" w:rsidR="00604A09" w:rsidRPr="00C109D2" w:rsidRDefault="00604A09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4124"/>
      </w:tblGrid>
      <w:tr w:rsidR="00604A09" w:rsidRPr="00C44691" w14:paraId="6C5C4828" w14:textId="77777777">
        <w:trPr>
          <w:trHeight w:val="3004"/>
        </w:trPr>
        <w:tc>
          <w:tcPr>
            <w:tcW w:w="3114" w:type="dxa"/>
          </w:tcPr>
          <w:p w14:paraId="05DCC938" w14:textId="77777777" w:rsidR="00604A09" w:rsidRDefault="00D75290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lang w:val="ru-RU"/>
              </w:rPr>
              <w:t>РАССМОТРЕНА</w:t>
            </w:r>
          </w:p>
          <w:p w14:paraId="02201AA7" w14:textId="77777777" w:rsidR="00604A09" w:rsidRDefault="00D7529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lang w:val="ru-RU"/>
              </w:rPr>
              <w:t>Руководитель МК "Искатель"</w:t>
            </w:r>
          </w:p>
          <w:p w14:paraId="24AB19B7" w14:textId="77777777" w:rsidR="00604A09" w:rsidRDefault="00D75290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lang w:val="ru-RU"/>
              </w:rPr>
              <w:t>______________Климова И.В.</w:t>
            </w:r>
          </w:p>
          <w:p w14:paraId="530638EE" w14:textId="77777777" w:rsidR="00604A09" w:rsidRDefault="00D7529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lang w:val="ru-RU"/>
              </w:rPr>
              <w:t>Протокол № 1</w:t>
            </w:r>
          </w:p>
          <w:p w14:paraId="30C2DCD3" w14:textId="77777777" w:rsidR="00604A09" w:rsidRDefault="00D7529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lang w:val="ru-RU"/>
              </w:rPr>
              <w:t xml:space="preserve"> от «25» августа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  </w:t>
            </w:r>
            <w:r>
              <w:rPr>
                <w:rFonts w:ascii="Times New Roman" w:eastAsia="Times New Roman" w:hAnsi="Times New Roman"/>
                <w:color w:val="000000"/>
                <w:lang w:val="ru-RU"/>
              </w:rPr>
              <w:t>2026 г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</w:p>
          <w:p w14:paraId="3E9E66BD" w14:textId="77777777" w:rsidR="00604A09" w:rsidRDefault="00604A09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5DD84390" w14:textId="77777777" w:rsidR="00604A09" w:rsidRDefault="00D7529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lang w:val="ru-RU"/>
              </w:rPr>
              <w:t>СОГЛАСОВАНА</w:t>
            </w:r>
          </w:p>
          <w:p w14:paraId="4CA4E286" w14:textId="77777777" w:rsidR="00604A09" w:rsidRDefault="00D7529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lang w:val="ru-RU"/>
              </w:rPr>
              <w:t>Заместитель директора по УР</w:t>
            </w:r>
          </w:p>
          <w:p w14:paraId="6C930824" w14:textId="77777777" w:rsidR="00604A09" w:rsidRDefault="00D75290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lang w:val="ru-RU"/>
              </w:rPr>
              <w:t>____________ Черкашина Т.В.</w:t>
            </w:r>
          </w:p>
          <w:p w14:paraId="5FAC48A2" w14:textId="77777777" w:rsidR="00604A09" w:rsidRDefault="00604A0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  <w:p w14:paraId="6F6B5CEB" w14:textId="77777777" w:rsidR="00604A09" w:rsidRDefault="00D7529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lang w:val="ru-RU"/>
              </w:rPr>
              <w:t xml:space="preserve"> от «25» августа   2026 г.</w:t>
            </w:r>
          </w:p>
          <w:p w14:paraId="04D89D0F" w14:textId="77777777" w:rsidR="00604A09" w:rsidRDefault="00604A09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124" w:type="dxa"/>
          </w:tcPr>
          <w:p w14:paraId="050DFB54" w14:textId="77777777" w:rsidR="00604A09" w:rsidRDefault="00D7529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lang w:val="ru-RU"/>
              </w:rPr>
              <w:t>УТВЕРЖДЕНА</w:t>
            </w:r>
          </w:p>
          <w:p w14:paraId="046F85CF" w14:textId="77777777" w:rsidR="00604A09" w:rsidRDefault="00D7529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lang w:val="ru-RU"/>
              </w:rPr>
              <w:t>Директор ГКОУ "Урюпинская кадетска</w:t>
            </w:r>
            <w:r w:rsidR="00C109D2">
              <w:rPr>
                <w:rFonts w:ascii="Times New Roman" w:eastAsia="Times New Roman" w:hAnsi="Times New Roman"/>
                <w:color w:val="000000"/>
                <w:lang w:val="ru-RU"/>
              </w:rPr>
              <w:t>я школа имени генерал-лейтенант</w:t>
            </w:r>
            <w:r>
              <w:rPr>
                <w:rFonts w:ascii="Times New Roman" w:eastAsia="Times New Roman" w:hAnsi="Times New Roman"/>
                <w:color w:val="000000"/>
                <w:lang w:val="ru-RU"/>
              </w:rPr>
              <w:t>а С.И. Горшкова"</w:t>
            </w:r>
          </w:p>
          <w:p w14:paraId="456D03D5" w14:textId="77777777" w:rsidR="00604A09" w:rsidRDefault="00D75290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lang w:val="ru-RU"/>
              </w:rPr>
              <w:t>________________ Абрамов А.В.</w:t>
            </w:r>
          </w:p>
          <w:p w14:paraId="0238CD9C" w14:textId="77777777" w:rsidR="00604A09" w:rsidRDefault="00D7529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lang w:val="ru-RU"/>
              </w:rPr>
              <w:t xml:space="preserve">Приказ № 165-од </w:t>
            </w:r>
          </w:p>
          <w:p w14:paraId="58349B3C" w14:textId="77777777" w:rsidR="00604A09" w:rsidRDefault="00D7529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lang w:val="ru-RU"/>
              </w:rPr>
              <w:t>от «26» августа   2026 г.</w:t>
            </w:r>
          </w:p>
          <w:p w14:paraId="7534242A" w14:textId="77777777" w:rsidR="00604A09" w:rsidRDefault="00604A09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2B490BC3" w14:textId="77777777" w:rsidR="00604A09" w:rsidRPr="00C109D2" w:rsidRDefault="00604A09" w:rsidP="00C109D2">
      <w:pPr>
        <w:spacing w:after="0"/>
        <w:rPr>
          <w:lang w:val="ru-RU"/>
        </w:rPr>
      </w:pPr>
    </w:p>
    <w:p w14:paraId="2C54FA9A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531EB9B7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5CC77E2A" w14:textId="77777777" w:rsidR="00604A09" w:rsidRPr="00C109D2" w:rsidRDefault="00D75290">
      <w:pPr>
        <w:spacing w:after="0" w:line="408" w:lineRule="auto"/>
        <w:ind w:left="120"/>
        <w:jc w:val="center"/>
        <w:rPr>
          <w:lang w:val="ru-RU"/>
        </w:rPr>
      </w:pPr>
      <w:r w:rsidRPr="00C109D2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6C40058B" w14:textId="77777777" w:rsidR="00604A09" w:rsidRPr="00C109D2" w:rsidRDefault="00D75290">
      <w:pPr>
        <w:spacing w:after="0" w:line="408" w:lineRule="auto"/>
        <w:ind w:left="120"/>
        <w:jc w:val="center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C109D2">
        <w:rPr>
          <w:rFonts w:ascii="Times New Roman" w:hAnsi="Times New Roman"/>
          <w:color w:val="000000"/>
          <w:sz w:val="28"/>
          <w:lang w:val="ru-RU"/>
        </w:rPr>
        <w:t xml:space="preserve"> 10451755)</w:t>
      </w:r>
    </w:p>
    <w:p w14:paraId="6F21A219" w14:textId="77777777" w:rsidR="00604A09" w:rsidRPr="00C109D2" w:rsidRDefault="00604A09">
      <w:pPr>
        <w:spacing w:after="0"/>
        <w:ind w:left="120"/>
        <w:jc w:val="center"/>
        <w:rPr>
          <w:lang w:val="ru-RU"/>
        </w:rPr>
      </w:pPr>
    </w:p>
    <w:p w14:paraId="78549BFB" w14:textId="77777777" w:rsidR="00604A09" w:rsidRPr="00C109D2" w:rsidRDefault="00D75290">
      <w:pPr>
        <w:spacing w:after="0" w:line="408" w:lineRule="auto"/>
        <w:ind w:left="120"/>
        <w:jc w:val="center"/>
        <w:rPr>
          <w:lang w:val="ru-RU"/>
        </w:rPr>
      </w:pPr>
      <w:r w:rsidRPr="00C109D2">
        <w:rPr>
          <w:rFonts w:ascii="Times New Roman" w:hAnsi="Times New Roman"/>
          <w:b/>
          <w:color w:val="000000"/>
          <w:sz w:val="28"/>
          <w:lang w:val="ru-RU"/>
        </w:rPr>
        <w:t>учебного предмета «Русский язык»</w:t>
      </w:r>
    </w:p>
    <w:p w14:paraId="60F0D29C" w14:textId="77777777" w:rsidR="00604A09" w:rsidRPr="00C109D2" w:rsidRDefault="00D75290">
      <w:pPr>
        <w:spacing w:after="0" w:line="408" w:lineRule="auto"/>
        <w:ind w:left="120"/>
        <w:jc w:val="center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 xml:space="preserve">для обучающихся 1-4 классов </w:t>
      </w:r>
    </w:p>
    <w:p w14:paraId="11CC9034" w14:textId="77777777" w:rsidR="00604A09" w:rsidRPr="00C109D2" w:rsidRDefault="00604A09">
      <w:pPr>
        <w:spacing w:after="0"/>
        <w:ind w:left="120"/>
        <w:jc w:val="center"/>
        <w:rPr>
          <w:lang w:val="ru-RU"/>
        </w:rPr>
      </w:pPr>
    </w:p>
    <w:p w14:paraId="6FC4D316" w14:textId="77777777" w:rsidR="00604A09" w:rsidRPr="00C109D2" w:rsidRDefault="00604A09">
      <w:pPr>
        <w:spacing w:after="0"/>
        <w:ind w:left="120"/>
        <w:jc w:val="center"/>
        <w:rPr>
          <w:lang w:val="ru-RU"/>
        </w:rPr>
      </w:pPr>
    </w:p>
    <w:p w14:paraId="6CE2D5AC" w14:textId="77777777" w:rsidR="00604A09" w:rsidRPr="00C109D2" w:rsidRDefault="00604A09">
      <w:pPr>
        <w:spacing w:after="0"/>
        <w:ind w:left="120"/>
        <w:jc w:val="center"/>
        <w:rPr>
          <w:lang w:val="ru-RU"/>
        </w:rPr>
      </w:pPr>
    </w:p>
    <w:p w14:paraId="552C09DD" w14:textId="77777777" w:rsidR="00604A09" w:rsidRPr="00C109D2" w:rsidRDefault="00604A09">
      <w:pPr>
        <w:spacing w:after="0"/>
        <w:ind w:left="120"/>
        <w:jc w:val="center"/>
        <w:rPr>
          <w:lang w:val="ru-RU"/>
        </w:rPr>
      </w:pPr>
    </w:p>
    <w:p w14:paraId="15835029" w14:textId="77777777" w:rsidR="00604A09" w:rsidRPr="00C109D2" w:rsidRDefault="00604A09">
      <w:pPr>
        <w:spacing w:after="0"/>
        <w:ind w:left="120"/>
        <w:jc w:val="center"/>
        <w:rPr>
          <w:lang w:val="ru-RU"/>
        </w:rPr>
      </w:pPr>
    </w:p>
    <w:p w14:paraId="69A6E572" w14:textId="77777777" w:rsidR="00604A09" w:rsidRPr="00C109D2" w:rsidRDefault="00604A09">
      <w:pPr>
        <w:spacing w:after="0"/>
        <w:jc w:val="both"/>
        <w:rPr>
          <w:lang w:val="ru-RU"/>
        </w:rPr>
      </w:pPr>
    </w:p>
    <w:p w14:paraId="42BD3B3A" w14:textId="77777777" w:rsidR="00604A09" w:rsidRPr="00C109D2" w:rsidRDefault="00604A09">
      <w:pPr>
        <w:spacing w:after="0"/>
        <w:ind w:left="120"/>
        <w:jc w:val="center"/>
        <w:rPr>
          <w:lang w:val="ru-RU"/>
        </w:rPr>
      </w:pPr>
    </w:p>
    <w:p w14:paraId="709600BA" w14:textId="77777777" w:rsidR="00C109D2" w:rsidRDefault="00C109D2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2" w:name="8960954b-15b1-4c85-b40b-ae95f67136d9"/>
    </w:p>
    <w:p w14:paraId="45A6C58C" w14:textId="77777777" w:rsidR="00C109D2" w:rsidRDefault="00C109D2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29F56DF1" w14:textId="77777777" w:rsidR="00604A09" w:rsidRPr="00C109D2" w:rsidRDefault="00D75290">
      <w:pPr>
        <w:spacing w:after="0"/>
        <w:ind w:left="120"/>
        <w:jc w:val="center"/>
        <w:rPr>
          <w:lang w:val="ru-RU"/>
        </w:rPr>
      </w:pPr>
      <w:r w:rsidRPr="00C109D2">
        <w:rPr>
          <w:rFonts w:ascii="Times New Roman" w:hAnsi="Times New Roman"/>
          <w:b/>
          <w:color w:val="000000"/>
          <w:sz w:val="28"/>
          <w:lang w:val="ru-RU"/>
        </w:rPr>
        <w:t xml:space="preserve"> Урюпинск</w:t>
      </w:r>
      <w:bookmarkEnd w:id="2"/>
      <w:r w:rsidRPr="00C109D2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2b7bbf9c-2491-40e5-bd35-a2a44bd1331b"/>
      <w:r w:rsidRPr="00C109D2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3"/>
    </w:p>
    <w:p w14:paraId="47878779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35650D64" w14:textId="77777777" w:rsidR="00604A09" w:rsidRPr="00C109D2" w:rsidRDefault="00604A09">
      <w:pPr>
        <w:rPr>
          <w:lang w:val="ru-RU"/>
        </w:rPr>
        <w:sectPr w:rsidR="00604A09" w:rsidRPr="00C109D2">
          <w:pgSz w:w="11906" w:h="16383"/>
          <w:pgMar w:top="1440" w:right="646" w:bottom="1440" w:left="700" w:header="720" w:footer="720" w:gutter="0"/>
          <w:cols w:space="720"/>
        </w:sectPr>
      </w:pPr>
      <w:bookmarkStart w:id="4" w:name="block-85977509"/>
    </w:p>
    <w:bookmarkEnd w:id="4"/>
    <w:p w14:paraId="00BF8668" w14:textId="77777777" w:rsidR="00604A09" w:rsidRPr="00C109D2" w:rsidRDefault="00D75290">
      <w:pPr>
        <w:spacing w:after="0" w:line="264" w:lineRule="auto"/>
        <w:ind w:left="120"/>
        <w:jc w:val="both"/>
        <w:rPr>
          <w:lang w:val="ru-RU"/>
        </w:rPr>
      </w:pPr>
      <w:r w:rsidRPr="00C109D2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4E93E56C" w14:textId="77777777" w:rsidR="00604A09" w:rsidRPr="00C109D2" w:rsidRDefault="00604A09">
      <w:pPr>
        <w:spacing w:after="0" w:line="264" w:lineRule="auto"/>
        <w:ind w:left="120"/>
        <w:jc w:val="both"/>
        <w:rPr>
          <w:lang w:val="ru-RU"/>
        </w:rPr>
      </w:pPr>
    </w:p>
    <w:p w14:paraId="1AD54F6F" w14:textId="77777777" w:rsidR="00604A09" w:rsidRPr="00C109D2" w:rsidRDefault="00D75290">
      <w:pPr>
        <w:spacing w:after="0" w:line="264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Федеральная рабочая программа по учебному предмету «Русский язык» (далее соответственно – программа по русскому языку, русский язык) включает пояснительную записку, содержание обучения, планируемые результаты освоения программы по русскому языку,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русскому языку.</w:t>
      </w:r>
    </w:p>
    <w:p w14:paraId="0455032F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4C67DBD8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русского языка, характеристику психологических предпосылок к его изучению обучающимися; место в структуре учебного плана, а также подходы к отбору содержания, к определению планируемых результатов и к структуре тематического планирования.</w:t>
      </w:r>
    </w:p>
    <w:p w14:paraId="4769C908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40521066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– познавательных, коммуникативных и регулятивных, которые возможно формировать средствами русского языка с учётом возрастных особенностей обучающихся на уровне начального общего образования.</w:t>
      </w:r>
    </w:p>
    <w:p w14:paraId="274BE063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24EC0CCF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14:paraId="0EB428AF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30897FFE" w14:textId="77777777" w:rsidR="00604A09" w:rsidRPr="00C109D2" w:rsidRDefault="00D75290">
      <w:pPr>
        <w:spacing w:after="0" w:line="264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25FFF284" w14:textId="77777777" w:rsidR="00604A09" w:rsidRPr="00C109D2" w:rsidRDefault="00604A09">
      <w:pPr>
        <w:spacing w:after="0" w:line="264" w:lineRule="auto"/>
        <w:ind w:left="120"/>
        <w:jc w:val="both"/>
        <w:rPr>
          <w:lang w:val="ru-RU"/>
        </w:rPr>
      </w:pPr>
    </w:p>
    <w:p w14:paraId="6707711E" w14:textId="77777777" w:rsidR="00604A09" w:rsidRPr="00C109D2" w:rsidRDefault="00D75290">
      <w:pPr>
        <w:spacing w:after="0" w:line="264" w:lineRule="auto"/>
        <w:ind w:left="120"/>
        <w:jc w:val="both"/>
        <w:rPr>
          <w:lang w:val="ru-RU"/>
        </w:rPr>
      </w:pPr>
      <w:r w:rsidRPr="00C109D2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14:paraId="238B6A76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367FED2F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Программа по русскому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приоритеты, сформулированные в федеральной рабочей программе воспитания.</w:t>
      </w:r>
    </w:p>
    <w:p w14:paraId="64BB0661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lastRenderedPageBreak/>
        <w:t>На уровне начального общего образования изучение русского языка имеет особое значение в развитии обучающегося. Приобретённые знания, опыт выполнения предметных и универсальных учебных действий на материале русского языка станут фундаментом обучения на уровне начального общего образования, а также будут востребованы в жизни.</w:t>
      </w:r>
    </w:p>
    <w:p w14:paraId="75F09D10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2AC6693F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Русский язык как средство познания действительности обеспечивает развитие интеллектуальных и творческих способностей обучающихся, формирует умения извлекать и анализировать информацию из различных текстов, навыки самостоятельной учебной деятельности. Изучение русского языка является основой всего процесса обучения на уровне начального общего образования, успехи в изучении этого предмета во многом определяют результаты обучающихся по другим учебным предметам.</w:t>
      </w:r>
    </w:p>
    <w:p w14:paraId="18C0683C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286B912D" w14:textId="77777777" w:rsidR="00604A09" w:rsidRPr="00C109D2" w:rsidRDefault="00D75290">
      <w:pPr>
        <w:spacing w:after="0" w:line="252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Русский язык обладает значительным потенциалом в развитии функциональной грамотности обучающихся, особенно таких её компонентов, как языковая, коммуникативная, читательская, общекультурная и социальная грамотность.</w:t>
      </w:r>
    </w:p>
    <w:p w14:paraId="41AD3AD9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2DB765F5" w14:textId="77777777" w:rsidR="00604A09" w:rsidRPr="00C109D2" w:rsidRDefault="00D75290">
      <w:pPr>
        <w:spacing w:after="0" w:line="252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Первичное знакомство с системой русского языка, богатством его выразительных возможностей,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обучающегося. Русский язык, выполняя свои базовые функции общения и выражения мысли, обеспечивает межличностное и социальное взаимодействие, способствует формированию самосознания и мировоззрения личности, является важнейшим средством хранения и передачи информации, культурных традиций, истории русского народа и других народов России. Свободное владение языком, умение выбирать нужные языковые средства во многом определяют возможность самовыражения взглядов, мыслей, чувств, проявления себя в различных жизненно важных для человека областях.</w:t>
      </w:r>
    </w:p>
    <w:p w14:paraId="6FCF3AA6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7C09D98D" w14:textId="77777777" w:rsidR="00604A09" w:rsidRPr="00C109D2" w:rsidRDefault="00D75290">
      <w:pPr>
        <w:spacing w:after="0" w:line="252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Изучение русского языка обладает огромным потенциалом присвоения традиционных социокультурных и духовно-нравственных ценностей, принятых в обществе правил и норм поведения, в том числе речевого, что способствует формированию внутренней позиции личности. Личностные достижения обучающегося непосредственно связаны с осознанием языка как явления национальной культуры, пониманием связи языка и мировоззрения народа. Значимыми личностными результатами являются развитие устойчивого познавательного интереса к изучению русского языка, формирование ответственности за сохранение чистоты русского языка.</w:t>
      </w:r>
    </w:p>
    <w:p w14:paraId="20EC021E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1919F12C" w14:textId="77777777" w:rsidR="00604A09" w:rsidRPr="00C109D2" w:rsidRDefault="00604A09">
      <w:pPr>
        <w:spacing w:after="0" w:line="264" w:lineRule="auto"/>
        <w:ind w:left="120"/>
        <w:jc w:val="both"/>
        <w:rPr>
          <w:lang w:val="ru-RU"/>
        </w:rPr>
      </w:pPr>
    </w:p>
    <w:p w14:paraId="1345E846" w14:textId="77777777" w:rsidR="00604A09" w:rsidRPr="00C109D2" w:rsidRDefault="00D75290">
      <w:pPr>
        <w:spacing w:after="0" w:line="264" w:lineRule="auto"/>
        <w:ind w:left="120"/>
        <w:jc w:val="both"/>
        <w:rPr>
          <w:lang w:val="ru-RU"/>
        </w:rPr>
      </w:pPr>
      <w:r w:rsidRPr="00C109D2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</w:t>
      </w:r>
      <w:r w:rsidRPr="00C109D2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C109D2">
        <w:rPr>
          <w:rFonts w:ascii="Times New Roman" w:hAnsi="Times New Roman"/>
          <w:b/>
          <w:color w:val="000000"/>
          <w:sz w:val="28"/>
          <w:lang w:val="ru-RU"/>
        </w:rPr>
        <w:t>«РУССКИЙ ЯЗЫК»</w:t>
      </w:r>
    </w:p>
    <w:p w14:paraId="7BEC7D3F" w14:textId="77777777" w:rsidR="00604A09" w:rsidRPr="00C109D2" w:rsidRDefault="00D75290">
      <w:pPr>
        <w:spacing w:after="0" w:line="252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Изучение русского языка направлено на достижение следующих целей:</w:t>
      </w:r>
    </w:p>
    <w:p w14:paraId="3A8DE674" w14:textId="77777777" w:rsidR="00604A09" w:rsidRPr="00C109D2" w:rsidRDefault="00D75290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– приобретение обучающимися первоначальных представлений о многообразии языков и культур на территории Российской Федерации, о языке как одной из главных духовно-нравственных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</w:t>
      </w:r>
    </w:p>
    <w:p w14:paraId="70CEC0B0" w14:textId="77777777" w:rsidR="00604A09" w:rsidRPr="00C109D2" w:rsidRDefault="00D75290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– овладение основными видами речевой деятельности на основе первоначальных представлений о нормах современного русского литературного языка: аудирование, говорение, чтение, письмо;</w:t>
      </w:r>
    </w:p>
    <w:p w14:paraId="46C303E4" w14:textId="77777777" w:rsidR="00604A09" w:rsidRPr="00C109D2" w:rsidRDefault="00D75290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 xml:space="preserve">– овладение первоначальными научными представлениями о системе русского языка: фонетика, графика, лексика, морфемика, морфология и синтаксис; об основных единицах языка, их признаках и особенностях употребления в речи; </w:t>
      </w:r>
    </w:p>
    <w:p w14:paraId="427927A8" w14:textId="77777777" w:rsidR="00604A09" w:rsidRPr="00C109D2" w:rsidRDefault="00D75290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–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14:paraId="3CF32C1A" w14:textId="77777777" w:rsidR="00604A09" w:rsidRPr="00C109D2" w:rsidRDefault="00D75290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– развитие функциональной грамотности, готовности к успешному взаимодействию с изменяющимся миром и дальнейшему успешному образованию.</w:t>
      </w:r>
    </w:p>
    <w:p w14:paraId="57EFB3A4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обучающихся. Языковой материал призван сформировать первоначальные представления о структуре русского языка, способствовать усвоению норм русского литературного языка, орфографических и пунктуационных правил.</w:t>
      </w:r>
    </w:p>
    <w:p w14:paraId="21CB7E63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Развитие устной и письменной речи обучающихся направлено на решение практической задачи развития всех видов речевой деятельности, отработку навыков использования усвоенных норм русского литературного языка, речевых норм и правил речевого этикета в процессе устного и письменного общения. Ряд задач по совершенствованию речевой деятельности решаются совместно с учебным предметом «Литературное чтение».</w:t>
      </w:r>
    </w:p>
    <w:p w14:paraId="16BC4D58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Программа по русскому языку позволит педагогическому работнику:</w:t>
      </w:r>
    </w:p>
    <w:p w14:paraId="50EFF758" w14:textId="77777777" w:rsidR="00604A09" w:rsidRPr="00C109D2" w:rsidRDefault="00D75290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lastRenderedPageBreak/>
        <w:t>– реализовать в процессе преподавания русского языка современные подходы к достижению личностных, метапредметных и предметных результатов обучения, сформулированных в ФГОС НОО;</w:t>
      </w:r>
    </w:p>
    <w:p w14:paraId="20F0C4A9" w14:textId="77777777" w:rsidR="00604A09" w:rsidRPr="00C109D2" w:rsidRDefault="00D75290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– определить и структурировать планируемые результаты обучения и содержание русского языка по годам обучения в соответствии с ФГОС НОО;</w:t>
      </w:r>
    </w:p>
    <w:p w14:paraId="4FB54B21" w14:textId="77777777" w:rsidR="00604A09" w:rsidRPr="00C109D2" w:rsidRDefault="00D75290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– разработать календарно-тематическое планирование с учётом особенностей конкретного класса.</w:t>
      </w:r>
    </w:p>
    <w:p w14:paraId="7910129E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В программе по русскому языку определяются цели изучения учебного предмета на уровне начального общего образования, планируемые результаты освоения обучающимися русского языка: личностные, метапредметные, предметные. Личностные и метапредметные результаты представлены с учётом методических традиций и особенностей преподавания русского языка на уровне начального общего образования. Предметные планируемые результаты освоения программы даны для каждого года русского языка.</w:t>
      </w:r>
    </w:p>
    <w:p w14:paraId="78A72B3C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Программа по русскому языку устанавливает распределение учебного материала по классам, основанное на логике развития предметного содержания и учёте психологических и возрастных особенностей обучающихся.</w:t>
      </w:r>
    </w:p>
    <w:p w14:paraId="4032961B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Программа по русскому языку предоставляет возможности для реализации различных методических подходов к преподаванию русского языка при условии сохранения обязательной части содержания учебного предмета.</w:t>
      </w:r>
    </w:p>
    <w:p w14:paraId="6FB566A4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Содержание программы по русскому языку составлено таким образом, что достижение обучающимися как личностных, так и метапредметных результатов обеспечивает преемственность и перспективность в изучении русского языка на уровне начального общего образования и готовности обучающегося к дальнейшему обучению.</w:t>
      </w:r>
    </w:p>
    <w:p w14:paraId="1D2FA3CE" w14:textId="77777777" w:rsidR="00604A09" w:rsidRPr="00C109D2" w:rsidRDefault="00D75290">
      <w:pPr>
        <w:spacing w:after="0" w:line="252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</w:t>
      </w:r>
      <w:r w:rsidRPr="00C109D2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C109D2">
        <w:rPr>
          <w:rFonts w:ascii="Times New Roman" w:hAnsi="Times New Roman"/>
          <w:b/>
          <w:color w:val="000000"/>
          <w:sz w:val="28"/>
          <w:lang w:val="ru-RU"/>
        </w:rPr>
        <w:t>«РУССКИЙ ЯЗЫК» В УЧЕБНОМ ПЛАНЕ</w:t>
      </w:r>
    </w:p>
    <w:p w14:paraId="47ABE3FC" w14:textId="77777777" w:rsidR="00604A09" w:rsidRPr="00C109D2" w:rsidRDefault="00604A09">
      <w:pPr>
        <w:spacing w:after="0" w:line="264" w:lineRule="auto"/>
        <w:ind w:left="120"/>
        <w:jc w:val="both"/>
        <w:rPr>
          <w:lang w:val="ru-RU"/>
        </w:rPr>
      </w:pPr>
    </w:p>
    <w:p w14:paraId="285625B2" w14:textId="77777777" w:rsidR="00604A09" w:rsidRPr="00C109D2" w:rsidRDefault="00D75290">
      <w:pPr>
        <w:spacing w:after="0" w:line="264" w:lineRule="auto"/>
        <w:ind w:left="12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русского языка, – </w:t>
      </w:r>
      <w:bookmarkStart w:id="5" w:name="8c3bf606-7a1d-4fcd-94d7-0135a7a0563e"/>
      <w:r w:rsidRPr="00C109D2">
        <w:rPr>
          <w:rFonts w:ascii="Times New Roman" w:hAnsi="Times New Roman"/>
          <w:color w:val="000000"/>
          <w:sz w:val="28"/>
          <w:lang w:val="ru-RU"/>
        </w:rPr>
        <w:t>675</w:t>
      </w:r>
      <w:bookmarkEnd w:id="5"/>
      <w:r w:rsidRPr="00C109D2">
        <w:rPr>
          <w:rFonts w:ascii="Times New Roman" w:hAnsi="Times New Roman"/>
          <w:color w:val="000000"/>
          <w:sz w:val="28"/>
          <w:lang w:val="ru-RU"/>
        </w:rPr>
        <w:t xml:space="preserve"> (5 часов в неделю в каждом классе): в 1 классе – </w:t>
      </w:r>
      <w:bookmarkStart w:id="6" w:name="cd8a3143-f5bd-4e29-8dee-480b79605a52"/>
      <w:r w:rsidRPr="00C109D2">
        <w:rPr>
          <w:rFonts w:ascii="Times New Roman" w:hAnsi="Times New Roman"/>
          <w:color w:val="000000"/>
          <w:sz w:val="28"/>
          <w:lang w:val="ru-RU"/>
        </w:rPr>
        <w:t>165</w:t>
      </w:r>
      <w:bookmarkEnd w:id="6"/>
      <w:r w:rsidRPr="00C109D2">
        <w:rPr>
          <w:rFonts w:ascii="Times New Roman" w:hAnsi="Times New Roman"/>
          <w:color w:val="000000"/>
          <w:sz w:val="28"/>
          <w:lang w:val="ru-RU"/>
        </w:rPr>
        <w:t xml:space="preserve"> часов, во 2–4 классах – по 170 часов.</w:t>
      </w:r>
    </w:p>
    <w:p w14:paraId="0BF0EDC4" w14:textId="77777777" w:rsidR="00604A09" w:rsidRPr="00C109D2" w:rsidRDefault="00D75290">
      <w:pPr>
        <w:spacing w:after="0" w:line="264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</w:t>
      </w:r>
      <w:r w:rsidRPr="00C109D2">
        <w:rPr>
          <w:rFonts w:ascii="Times New Roman" w:hAnsi="Times New Roman"/>
          <w:color w:val="333333"/>
          <w:sz w:val="28"/>
          <w:lang w:val="ru-RU"/>
        </w:rPr>
        <w:t xml:space="preserve">изучения русского языка, в 1 классе может быть </w:t>
      </w:r>
      <w:r w:rsidRPr="00C109D2">
        <w:rPr>
          <w:rFonts w:ascii="Times New Roman" w:hAnsi="Times New Roman"/>
          <w:color w:val="000000"/>
          <w:sz w:val="28"/>
          <w:lang w:val="ru-RU"/>
        </w:rPr>
        <w:t>сокращено (не более чем на 6%) в целях исполнения Санитарно-эпидемиологических требований в части обучения по 3 урока в день в сентябре и октябре.</w:t>
      </w:r>
    </w:p>
    <w:p w14:paraId="34DE3259" w14:textId="77777777" w:rsidR="00604A09" w:rsidRPr="00C109D2" w:rsidRDefault="00604A09">
      <w:pPr>
        <w:rPr>
          <w:lang w:val="ru-RU"/>
        </w:rPr>
        <w:sectPr w:rsidR="00604A09" w:rsidRPr="00C109D2">
          <w:pgSz w:w="11906" w:h="16383"/>
          <w:pgMar w:top="1134" w:right="850" w:bottom="1134" w:left="1701" w:header="720" w:footer="720" w:gutter="0"/>
          <w:cols w:space="720"/>
        </w:sectPr>
      </w:pPr>
      <w:bookmarkStart w:id="7" w:name="block-85977517"/>
    </w:p>
    <w:bookmarkEnd w:id="7"/>
    <w:p w14:paraId="4B3E585F" w14:textId="77777777" w:rsidR="00604A09" w:rsidRPr="00C109D2" w:rsidRDefault="00D75290">
      <w:pPr>
        <w:spacing w:after="0" w:line="264" w:lineRule="auto"/>
        <w:ind w:left="120"/>
        <w:jc w:val="both"/>
        <w:rPr>
          <w:lang w:val="ru-RU"/>
        </w:rPr>
      </w:pPr>
      <w:r w:rsidRPr="00C109D2">
        <w:rPr>
          <w:rFonts w:ascii="Times New Roman" w:hAnsi="Times New Roman"/>
          <w:b/>
          <w:color w:val="000000"/>
          <w:sz w:val="28"/>
          <w:lang w:val="ru-RU"/>
        </w:rPr>
        <w:lastRenderedPageBreak/>
        <w:t>ОДЕРЖАНИЕ УЧЕБНОГО ПРЕДМЕТА</w:t>
      </w:r>
    </w:p>
    <w:p w14:paraId="31D11EC3" w14:textId="77777777" w:rsidR="00604A09" w:rsidRPr="00C109D2" w:rsidRDefault="00604A09">
      <w:pPr>
        <w:spacing w:after="0" w:line="264" w:lineRule="auto"/>
        <w:ind w:left="120"/>
        <w:jc w:val="both"/>
        <w:rPr>
          <w:lang w:val="ru-RU"/>
        </w:rPr>
      </w:pPr>
    </w:p>
    <w:p w14:paraId="3E95E80C" w14:textId="77777777" w:rsidR="00604A09" w:rsidRPr="00C109D2" w:rsidRDefault="00D75290">
      <w:pPr>
        <w:spacing w:after="0" w:line="264" w:lineRule="auto"/>
        <w:ind w:left="120"/>
        <w:jc w:val="both"/>
        <w:rPr>
          <w:lang w:val="ru-RU"/>
        </w:rPr>
      </w:pPr>
      <w:r w:rsidRPr="00C109D2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14:paraId="17F3D999" w14:textId="77777777" w:rsidR="00604A09" w:rsidRPr="00C109D2" w:rsidRDefault="00604A09">
      <w:pPr>
        <w:spacing w:after="0" w:line="264" w:lineRule="auto"/>
        <w:ind w:left="120"/>
        <w:jc w:val="both"/>
        <w:rPr>
          <w:lang w:val="ru-RU"/>
        </w:rPr>
      </w:pPr>
    </w:p>
    <w:p w14:paraId="00EF6FC5" w14:textId="77777777" w:rsidR="00604A09" w:rsidRPr="00C109D2" w:rsidRDefault="00D75290">
      <w:pPr>
        <w:spacing w:after="0" w:line="264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b/>
          <w:color w:val="000000"/>
          <w:sz w:val="28"/>
          <w:lang w:val="ru-RU"/>
        </w:rPr>
        <w:t>Обучение грамоте</w:t>
      </w:r>
    </w:p>
    <w:p w14:paraId="7C9F79FB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0D1792D7" w14:textId="77777777" w:rsidR="00604A09" w:rsidRPr="00C109D2" w:rsidRDefault="00D75290">
      <w:pPr>
        <w:spacing w:after="0" w:line="252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Начальным этапом изучения учебных предметов «Русский язык», «Литературное чтение» в 1 классе является учебный курс «Обучение грамоте»: обучение письму идёт параллельно с обучением чтению. На учебный курс «Обучение грамоте» рекомендуется отводить 9 часов в неделю: 5 часов учебного предмета «Русский язык» (обучение письму) и 4 часа учебного предмета «Литературное чтение» (обучение чтению). Продолжительность учебного курса «Обучение грамоте» зависит от уровня подготовки класса и может составлять от 20 до 23 недель, соответственно, продолжительность изучения систематического курса в 1 классе может варьироваться от 10 до 13 недель.</w:t>
      </w:r>
    </w:p>
    <w:p w14:paraId="5C68FC79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42AA9AE7" w14:textId="77777777" w:rsidR="00604A09" w:rsidRPr="00C109D2" w:rsidRDefault="00D75290">
      <w:pPr>
        <w:spacing w:after="0" w:line="264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14:paraId="26056DCE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3952422A" w14:textId="77777777" w:rsidR="00604A09" w:rsidRPr="00C109D2" w:rsidRDefault="00D75290">
      <w:pPr>
        <w:spacing w:after="0" w:line="252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Составление небольших рассказов повествовательного характера по серии сюжетных картинок, на основе собственных игр, занятий. Участие в диалоге.</w:t>
      </w:r>
    </w:p>
    <w:p w14:paraId="23C1264B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43E6C757" w14:textId="77777777" w:rsidR="00604A09" w:rsidRPr="00C109D2" w:rsidRDefault="00D75290">
      <w:pPr>
        <w:spacing w:after="0" w:line="252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Понимание текста при его прослушивании и при самостоятельном чтении вслух.</w:t>
      </w:r>
    </w:p>
    <w:p w14:paraId="077A2203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7377728D" w14:textId="77777777" w:rsidR="00604A09" w:rsidRPr="00C109D2" w:rsidRDefault="00D75290">
      <w:pPr>
        <w:spacing w:after="0" w:line="264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b/>
          <w:color w:val="000000"/>
          <w:sz w:val="28"/>
          <w:lang w:val="ru-RU"/>
        </w:rPr>
        <w:t>Слово и предложение</w:t>
      </w:r>
    </w:p>
    <w:p w14:paraId="48728488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6C53323D" w14:textId="77777777" w:rsidR="00604A09" w:rsidRPr="00C109D2" w:rsidRDefault="00D75290">
      <w:pPr>
        <w:spacing w:after="0" w:line="252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Различение слова и предложения. Работа с предложением: выделение слов, изменение их порядка.</w:t>
      </w:r>
    </w:p>
    <w:p w14:paraId="4EBB5063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0307B41E" w14:textId="77777777" w:rsidR="00604A09" w:rsidRPr="00C109D2" w:rsidRDefault="00D75290">
      <w:pPr>
        <w:spacing w:after="0" w:line="252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Восприятие слова как объекта изучения, материала для анализа. Наблюдение над значением слова. Выявление слов, значение которых требует уточнения.</w:t>
      </w:r>
    </w:p>
    <w:p w14:paraId="5995A7AE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5D4EB4AC" w14:textId="77777777" w:rsidR="00604A09" w:rsidRPr="00C109D2" w:rsidRDefault="00D75290">
      <w:pPr>
        <w:spacing w:after="0" w:line="264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b/>
          <w:color w:val="000000"/>
          <w:sz w:val="28"/>
          <w:lang w:val="ru-RU"/>
        </w:rPr>
        <w:t>Фонетика</w:t>
      </w:r>
    </w:p>
    <w:p w14:paraId="2F7621FF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6203029C" w14:textId="77777777" w:rsidR="00604A09" w:rsidRPr="00C109D2" w:rsidRDefault="00D75290">
      <w:pPr>
        <w:spacing w:after="0" w:line="252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 xml:space="preserve">Звуки речи. Единство звукового состава слова и его значения. Установление последовательности звуков в слове и определение количества звуков. Сопоставление слов, различающихся одним или несколькими звуками. Звуковой анализ слова, работа со звуковыми моделями: построение модели звукового состава слова, подбор слов, соответствующих заданной </w:t>
      </w:r>
      <w:r w:rsidRPr="00C109D2">
        <w:rPr>
          <w:rFonts w:ascii="Times New Roman" w:hAnsi="Times New Roman"/>
          <w:color w:val="000000"/>
          <w:sz w:val="28"/>
          <w:lang w:val="ru-RU"/>
        </w:rPr>
        <w:lastRenderedPageBreak/>
        <w:t>модели. Различение гласных и согласных звуков, гласных ударных и безударных, согласных твёрдых и мягких, звонких и глухих. Определение места ударения. Слог как минимальная произносительная единица. Количество слогов в слове. Ударный слог.</w:t>
      </w:r>
    </w:p>
    <w:p w14:paraId="288805BF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05513985" w14:textId="77777777" w:rsidR="00604A09" w:rsidRPr="00C109D2" w:rsidRDefault="00D75290">
      <w:pPr>
        <w:spacing w:after="0" w:line="264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b/>
          <w:color w:val="000000"/>
          <w:sz w:val="28"/>
          <w:lang w:val="ru-RU"/>
        </w:rPr>
        <w:t>Графика</w:t>
      </w:r>
      <w:hyperlink r:id="rId8" w:anchor="_ftn1">
        <w:r w:rsidRPr="00C109D2">
          <w:rPr>
            <w:rFonts w:ascii="Times New Roman" w:hAnsi="Times New Roman"/>
            <w:b/>
            <w:color w:val="0093FF"/>
            <w:sz w:val="24"/>
            <w:lang w:val="ru-RU"/>
          </w:rPr>
          <w:t>[1]</w:t>
        </w:r>
      </w:hyperlink>
    </w:p>
    <w:p w14:paraId="18186196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7A6468CB" w14:textId="77777777" w:rsidR="00604A09" w:rsidRPr="00C109D2" w:rsidRDefault="00D75290">
      <w:pPr>
        <w:spacing w:after="0" w:line="252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Различение звука и буквы: буква как знак звука. Слоговой принцип русской графики. Буквы гласных как показатель твёрдости-мягкости согласных звуков. Функции букв е, ё, ю, я. Мягкий знак как показатель мягкости предшествующего согласного звука в конце слова. Последовательность букв в русском алфавите.</w:t>
      </w:r>
    </w:p>
    <w:p w14:paraId="79152183" w14:textId="77777777" w:rsidR="00604A09" w:rsidRPr="00C109D2" w:rsidRDefault="00D75290">
      <w:pPr>
        <w:spacing w:after="0" w:line="252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b/>
          <w:color w:val="000000"/>
          <w:sz w:val="28"/>
          <w:lang w:val="ru-RU"/>
        </w:rPr>
        <w:t>Чтение</w:t>
      </w:r>
    </w:p>
    <w:p w14:paraId="3AB3A2D7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187ADC83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Слоговое чтение (ориентация на букву, обозначающую гласный звук). Плавное слоговое чтение и чтение целыми словами со скоростью, соответствующей индивидуальному темпу. Осознанное чтение слов, словосочетаний, предложений. Чтение с интонациями и паузами в соответствии со знаками препинания. Выразительное чтение на материале небольших прозаических текстов и стихотворений.</w:t>
      </w:r>
    </w:p>
    <w:p w14:paraId="3C6A4F3A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556E4267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Орфоэпическое чтение (при переходе к чтению целыми словами). Орфографическое чтение (проговаривание) как средство самоконтроля при письме под диктовку и при списывании.</w:t>
      </w:r>
    </w:p>
    <w:p w14:paraId="01F65D90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636FFF41" w14:textId="77777777" w:rsidR="00604A09" w:rsidRPr="00C109D2" w:rsidRDefault="00D75290">
      <w:pPr>
        <w:spacing w:after="0" w:line="252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b/>
          <w:color w:val="000000"/>
          <w:sz w:val="28"/>
          <w:lang w:val="ru-RU"/>
        </w:rPr>
        <w:t>Письмо</w:t>
      </w:r>
    </w:p>
    <w:p w14:paraId="5AA04551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51902A10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Ориентация на пространстве листа в тетради и на пространстве классной доски. Гигиенические требования, которые необходимо соблюдать во время письма.</w:t>
      </w:r>
    </w:p>
    <w:p w14:paraId="22AA8866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033F69B4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Начертание письменных прописных и строчных букв. Письмо разборчивым, аккуратным почерком. Понимание функции небуквенных графических средств: пробела между словами, знака переноса. Письмо под диктовку слов и предложений, написание которых не расходится с их произношением. Приёмы и последовательность правильного списывания текста.</w:t>
      </w:r>
    </w:p>
    <w:p w14:paraId="32C6DE28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12456E1E" w14:textId="77777777" w:rsidR="00604A09" w:rsidRPr="00C109D2" w:rsidRDefault="00D75290">
      <w:pPr>
        <w:spacing w:after="0" w:line="264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  <w:hyperlink r:id="rId9" w:anchor="_ftn1">
        <w:r w:rsidRPr="00C109D2">
          <w:rPr>
            <w:rFonts w:ascii="Times New Roman" w:hAnsi="Times New Roman"/>
            <w:b/>
            <w:color w:val="0093FF"/>
            <w:sz w:val="24"/>
            <w:lang w:val="ru-RU"/>
          </w:rPr>
          <w:t>[2]</w:t>
        </w:r>
      </w:hyperlink>
    </w:p>
    <w:p w14:paraId="0C9E2741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2A549E7D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и их применение: раздельное написание слов; обозначение гласных после шипящих в сочетаниях «жи», «ши» (в положении </w:t>
      </w:r>
      <w:r w:rsidRPr="00C109D2">
        <w:rPr>
          <w:rFonts w:ascii="Times New Roman" w:hAnsi="Times New Roman"/>
          <w:color w:val="000000"/>
          <w:sz w:val="28"/>
          <w:lang w:val="ru-RU"/>
        </w:rPr>
        <w:lastRenderedPageBreak/>
        <w:t>под ударением), «ча», «ща», «чу», «щу»; прописная буква в начале предложения, в именах собственных (имена людей, клички животных); перенос по слогам слов без стечения согласных; знаки препинания в конце предложения.</w:t>
      </w:r>
    </w:p>
    <w:p w14:paraId="0B50EBE4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3A76526F" w14:textId="77777777" w:rsidR="00604A09" w:rsidRPr="00C109D2" w:rsidRDefault="00604A09">
      <w:pPr>
        <w:spacing w:after="0" w:line="264" w:lineRule="auto"/>
        <w:ind w:left="120"/>
        <w:jc w:val="both"/>
        <w:rPr>
          <w:lang w:val="ru-RU"/>
        </w:rPr>
      </w:pPr>
    </w:p>
    <w:p w14:paraId="68454689" w14:textId="77777777" w:rsidR="00604A09" w:rsidRPr="00C109D2" w:rsidRDefault="00D75290">
      <w:pPr>
        <w:spacing w:after="0" w:line="264" w:lineRule="auto"/>
        <w:ind w:left="120"/>
        <w:jc w:val="both"/>
        <w:rPr>
          <w:lang w:val="ru-RU"/>
        </w:rPr>
      </w:pPr>
      <w:r w:rsidRPr="00C109D2">
        <w:rPr>
          <w:rFonts w:ascii="Times New Roman" w:hAnsi="Times New Roman"/>
          <w:b/>
          <w:color w:val="000000"/>
          <w:sz w:val="28"/>
          <w:lang w:val="ru-RU"/>
        </w:rPr>
        <w:t>СИСТЕМАТИЧЕСКИЙ КУРС</w:t>
      </w:r>
    </w:p>
    <w:p w14:paraId="44AFEA48" w14:textId="77777777" w:rsidR="00604A09" w:rsidRPr="00C109D2" w:rsidRDefault="00604A09">
      <w:pPr>
        <w:spacing w:after="0" w:line="264" w:lineRule="auto"/>
        <w:ind w:left="120"/>
        <w:jc w:val="both"/>
        <w:rPr>
          <w:lang w:val="ru-RU"/>
        </w:rPr>
      </w:pPr>
    </w:p>
    <w:p w14:paraId="2BBBB74E" w14:textId="77777777" w:rsidR="00604A09" w:rsidRPr="00C109D2" w:rsidRDefault="00D75290">
      <w:pPr>
        <w:spacing w:after="0" w:line="264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5B73FB6F" w14:textId="77777777" w:rsidR="00604A09" w:rsidRPr="00C109D2" w:rsidRDefault="00D75290">
      <w:pPr>
        <w:spacing w:after="0" w:line="264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Язык как основное средство человеческого общения. Цели и ситуации общения.</w:t>
      </w:r>
    </w:p>
    <w:p w14:paraId="0B81B1D6" w14:textId="77777777" w:rsidR="00604A09" w:rsidRPr="00C109D2" w:rsidRDefault="00D75290">
      <w:pPr>
        <w:spacing w:after="0" w:line="264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b/>
          <w:color w:val="000000"/>
          <w:sz w:val="28"/>
          <w:lang w:val="ru-RU"/>
        </w:rPr>
        <w:t>Фонетика</w:t>
      </w:r>
    </w:p>
    <w:p w14:paraId="0990106C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76D2C31E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Звуки речи. Гласные и согласные звуки, их различение. Ударение в слове. Гласные ударные и безударные. Твёрдые и мягкие согласные звуки, их различение. Звонкие и глухие согласные звуки, их различение. Согласный звук [й’] и гласный звук [и]. Шипящие [ж], [ш], [ч’], [щ’].</w:t>
      </w:r>
    </w:p>
    <w:p w14:paraId="0E944578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6939D1E6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Слог. Количество слогов в слове. Ударный слог. Деление слов на слоги (простые случаи, без стечения согласных).</w:t>
      </w:r>
    </w:p>
    <w:p w14:paraId="6A36656E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43DE16FC" w14:textId="77777777" w:rsidR="00604A09" w:rsidRPr="00C109D2" w:rsidRDefault="00D75290">
      <w:pPr>
        <w:spacing w:after="0" w:line="264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b/>
          <w:color w:val="000000"/>
          <w:sz w:val="28"/>
          <w:lang w:val="ru-RU"/>
        </w:rPr>
        <w:t>Графика</w:t>
      </w:r>
    </w:p>
    <w:p w14:paraId="3A249C36" w14:textId="77777777" w:rsidR="00604A09" w:rsidRPr="00C109D2" w:rsidRDefault="00D75290">
      <w:pPr>
        <w:spacing w:after="0" w:line="264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Звук и буква. Различение звуков и букв. Обозначение на письме твёрдости согласных звуков буквами «а», «о», «у», «ы», «э»; слова с буквой «э». Обозначение на письме мягкости согласных звуков буквами «е», «ё», «ю», «я», «и». Функции букв «е», «ё», «ю», «я». Мягкий знак как показатель мягкости предшествующего согласного звука в конце слова.</w:t>
      </w:r>
    </w:p>
    <w:p w14:paraId="29899537" w14:textId="77777777" w:rsidR="00604A09" w:rsidRPr="00C109D2" w:rsidRDefault="00D75290">
      <w:pPr>
        <w:spacing w:after="0" w:line="264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 xml:space="preserve">Установление соотношения звукового и буквенного состава слова в словах, например, </w:t>
      </w:r>
      <w:r w:rsidRPr="00C109D2">
        <w:rPr>
          <w:rFonts w:ascii="Times New Roman" w:hAnsi="Times New Roman"/>
          <w:i/>
          <w:color w:val="000000"/>
          <w:sz w:val="28"/>
          <w:lang w:val="ru-RU"/>
        </w:rPr>
        <w:t>стол</w:t>
      </w:r>
      <w:r w:rsidRPr="00C109D2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C109D2">
        <w:rPr>
          <w:rFonts w:ascii="Times New Roman" w:hAnsi="Times New Roman"/>
          <w:i/>
          <w:color w:val="000000"/>
          <w:sz w:val="28"/>
          <w:lang w:val="ru-RU"/>
        </w:rPr>
        <w:t>конь</w:t>
      </w:r>
      <w:r w:rsidRPr="00C109D2">
        <w:rPr>
          <w:rFonts w:ascii="Times New Roman" w:hAnsi="Times New Roman"/>
          <w:color w:val="000000"/>
          <w:sz w:val="28"/>
          <w:lang w:val="ru-RU"/>
        </w:rPr>
        <w:t>.</w:t>
      </w:r>
    </w:p>
    <w:p w14:paraId="1E2E3167" w14:textId="77777777" w:rsidR="00604A09" w:rsidRPr="00C109D2" w:rsidRDefault="00D75290">
      <w:pPr>
        <w:spacing w:after="0" w:line="264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Небуквенные графические средства: пробел между словами, знак переноса.</w:t>
      </w:r>
    </w:p>
    <w:p w14:paraId="6D2A0EC3" w14:textId="77777777" w:rsidR="00604A09" w:rsidRPr="00C109D2" w:rsidRDefault="00D75290">
      <w:pPr>
        <w:spacing w:after="0" w:line="264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Русский алфавит: правильное название букв, их последовательность. Использование алфавита для упорядочения списка слов.</w:t>
      </w:r>
    </w:p>
    <w:p w14:paraId="01854096" w14:textId="77777777" w:rsidR="00604A09" w:rsidRPr="00C109D2" w:rsidRDefault="00D75290">
      <w:pPr>
        <w:spacing w:after="0" w:line="264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hyperlink r:id="rId10" w:anchor="_ftn1">
        <w:r w:rsidRPr="00C109D2">
          <w:rPr>
            <w:rFonts w:ascii="Times New Roman" w:hAnsi="Times New Roman"/>
            <w:b/>
            <w:color w:val="0093FF"/>
            <w:sz w:val="24"/>
            <w:lang w:val="ru-RU"/>
          </w:rPr>
          <w:t>[3]</w:t>
        </w:r>
      </w:hyperlink>
    </w:p>
    <w:p w14:paraId="700B63C6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7FFFA65A" w14:textId="77777777" w:rsidR="00604A09" w:rsidRPr="00C109D2" w:rsidRDefault="00D75290">
      <w:pPr>
        <w:spacing w:after="0" w:line="264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Произношение звуков и сочетаний звуков, ударение в словах в соответствии с нормами современного русского литературного языка (на основе ограниченного перечня слов, отрабатываемого в учебнике, включённом в федеральный перечень учебников.</w:t>
      </w:r>
    </w:p>
    <w:p w14:paraId="0D9DC701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78E83206" w14:textId="77777777" w:rsidR="00604A09" w:rsidRPr="00C109D2" w:rsidRDefault="00D75290">
      <w:pPr>
        <w:spacing w:after="0" w:line="264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14:paraId="7ED40703" w14:textId="77777777" w:rsidR="00604A09" w:rsidRPr="00C109D2" w:rsidRDefault="00D75290">
      <w:pPr>
        <w:spacing w:after="0" w:line="264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lastRenderedPageBreak/>
        <w:t>Слово как единица языка (ознакомление).</w:t>
      </w:r>
    </w:p>
    <w:p w14:paraId="271E0197" w14:textId="77777777" w:rsidR="00604A09" w:rsidRPr="00C109D2" w:rsidRDefault="00D75290">
      <w:pPr>
        <w:spacing w:after="0" w:line="264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Слово как название предмета, признака предмета, действия предмета (ознакомление).</w:t>
      </w:r>
    </w:p>
    <w:p w14:paraId="452FCF4D" w14:textId="77777777" w:rsidR="00604A09" w:rsidRPr="00C109D2" w:rsidRDefault="00D75290">
      <w:pPr>
        <w:spacing w:after="0" w:line="264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Выявление слов, значение которых требует уточнения.</w:t>
      </w:r>
    </w:p>
    <w:p w14:paraId="5630A7D2" w14:textId="77777777" w:rsidR="00604A09" w:rsidRPr="00C109D2" w:rsidRDefault="00D75290">
      <w:pPr>
        <w:spacing w:after="0" w:line="264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14:paraId="23A2FDE1" w14:textId="77777777" w:rsidR="00604A09" w:rsidRPr="00C109D2" w:rsidRDefault="00D75290">
      <w:pPr>
        <w:spacing w:after="0" w:line="264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Предложение как единица языка (ознакомление).</w:t>
      </w:r>
    </w:p>
    <w:p w14:paraId="3EF26B5E" w14:textId="77777777" w:rsidR="00604A09" w:rsidRPr="00C109D2" w:rsidRDefault="00D75290">
      <w:pPr>
        <w:spacing w:after="0" w:line="264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Слово, предложение (наблюдение над сходством и различием). Установление связи слов в предложении при помощи смысловых вопросов.</w:t>
      </w:r>
    </w:p>
    <w:p w14:paraId="750DCBB0" w14:textId="77777777" w:rsidR="00604A09" w:rsidRPr="00C109D2" w:rsidRDefault="00D75290">
      <w:pPr>
        <w:spacing w:after="0" w:line="264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Восстановление деформированных предложений. Составление предложений из набора форм слов.</w:t>
      </w:r>
    </w:p>
    <w:p w14:paraId="2D4C1746" w14:textId="77777777" w:rsidR="00604A09" w:rsidRPr="00C109D2" w:rsidRDefault="00D75290">
      <w:pPr>
        <w:spacing w:after="0" w:line="264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14:paraId="5B25A77A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4E96E55C" w14:textId="77777777" w:rsidR="00604A09" w:rsidRPr="00C109D2" w:rsidRDefault="00D75290">
      <w:pPr>
        <w:spacing w:after="0" w:line="264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14:paraId="0DE9E5CC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612181BF" w14:textId="77777777" w:rsidR="00604A09" w:rsidRPr="00C109D2" w:rsidRDefault="00D75290">
      <w:pPr>
        <w:spacing w:after="0" w:line="264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раздельное написание слов в предложении;</w:t>
      </w:r>
    </w:p>
    <w:p w14:paraId="5D7B76E5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648D085B" w14:textId="77777777" w:rsidR="00604A09" w:rsidRPr="00C109D2" w:rsidRDefault="00D75290">
      <w:pPr>
        <w:spacing w:after="0" w:line="264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прописная буква в начале предложения и в именах собственных: в именах и фамилиях людей, кличках животных;</w:t>
      </w:r>
    </w:p>
    <w:p w14:paraId="11866ABF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6CB9D323" w14:textId="77777777" w:rsidR="00604A09" w:rsidRPr="00C109D2" w:rsidRDefault="00D75290">
      <w:pPr>
        <w:spacing w:after="0" w:line="264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перенос слов (без учёта морфемного членения слова);</w:t>
      </w:r>
    </w:p>
    <w:p w14:paraId="2FE5D6EF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1F7353FC" w14:textId="77777777" w:rsidR="00604A09" w:rsidRPr="00C109D2" w:rsidRDefault="00D75290">
      <w:pPr>
        <w:spacing w:after="0" w:line="264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гласные после шипящих в сочетаниях «жи», «ши» (в положении под ударением), «ча», «ща», «чу», «щу»; сочетания «чк», «чн»;</w:t>
      </w:r>
    </w:p>
    <w:p w14:paraId="2669B720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40A31287" w14:textId="77777777" w:rsidR="00604A09" w:rsidRPr="00C109D2" w:rsidRDefault="00D75290">
      <w:pPr>
        <w:spacing w:after="0" w:line="262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слова с непроверяемыми гласными и согласными (перечень слов в орфографическом словаре учебника);</w:t>
      </w:r>
    </w:p>
    <w:p w14:paraId="4B0A9EF5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7180F5A4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знаки препинания в конце предложения: точка, вопросительный и восклицательный знаки.</w:t>
      </w:r>
    </w:p>
    <w:p w14:paraId="7B5C9035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2915365E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Алгоритм списывания текста.</w:t>
      </w:r>
    </w:p>
    <w:p w14:paraId="2DD38A64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2770FACB" w14:textId="77777777" w:rsidR="00604A09" w:rsidRPr="00C109D2" w:rsidRDefault="00D75290">
      <w:pPr>
        <w:spacing w:after="0" w:line="264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14:paraId="3451F6C4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47749FCF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Речь как основная форма общения между людьми. Текст как единица речи (ознакомление).</w:t>
      </w:r>
    </w:p>
    <w:p w14:paraId="6023A389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5245A8B8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Ситуация общения: цель общения, с кем и где происходит общение. Ситуации устного общения (чтение диалогов по ролям, просмотр видеоматериалов, прослушивание аудиозаписи).</w:t>
      </w:r>
    </w:p>
    <w:p w14:paraId="55666E8A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55AB79DA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lastRenderedPageBreak/>
        <w:t>Нормы речевого этикета в ситуациях учебного и бытового общения (приветствие, прощание, извинение, благодарность, обращение с просьбой).</w:t>
      </w:r>
    </w:p>
    <w:p w14:paraId="2E6E723E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5E218A64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Составление небольших рассказов на основе наблюдений.</w:t>
      </w:r>
    </w:p>
    <w:p w14:paraId="47C6FE50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381710B0" w14:textId="77777777" w:rsidR="00604A09" w:rsidRPr="00C109D2" w:rsidRDefault="00D75290">
      <w:pPr>
        <w:spacing w:after="0" w:line="257" w:lineRule="auto"/>
        <w:ind w:firstLine="600"/>
        <w:rPr>
          <w:lang w:val="ru-RU"/>
        </w:rPr>
      </w:pPr>
      <w:r w:rsidRPr="00C109D2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</w:p>
    <w:p w14:paraId="67E810AB" w14:textId="77777777" w:rsidR="00604A09" w:rsidRPr="00C109D2" w:rsidRDefault="00D75290">
      <w:pPr>
        <w:spacing w:after="0" w:line="257" w:lineRule="auto"/>
        <w:ind w:firstLine="600"/>
        <w:rPr>
          <w:lang w:val="ru-RU"/>
        </w:rPr>
      </w:pPr>
      <w:r w:rsidRPr="00C109D2">
        <w:rPr>
          <w:rFonts w:ascii="Times New Roman" w:hAnsi="Times New Roman"/>
          <w:b/>
          <w:color w:val="000000"/>
          <w:sz w:val="28"/>
          <w:lang w:val="ru-RU"/>
        </w:rPr>
        <w:t>(ПРОПЕДЕВТИЧЕСКИЙ УРОВЕНЬ)</w:t>
      </w:r>
    </w:p>
    <w:p w14:paraId="4CD45D11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0A033311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37CAB724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Изучение русского языка в 1 классе позволяет на пропедевтическом уровне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76E0C11B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275D31A1" w14:textId="77777777" w:rsidR="00604A09" w:rsidRPr="00C109D2" w:rsidRDefault="00D75290">
      <w:pPr>
        <w:spacing w:after="0" w:line="252" w:lineRule="auto"/>
        <w:ind w:left="120"/>
        <w:jc w:val="both"/>
        <w:rPr>
          <w:lang w:val="ru-RU"/>
        </w:rPr>
      </w:pPr>
      <w:r w:rsidRPr="00C109D2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3D45BB0A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37254866" w14:textId="77777777" w:rsidR="00604A09" w:rsidRPr="00C109D2" w:rsidRDefault="00604A09">
      <w:pPr>
        <w:spacing w:after="0" w:line="252" w:lineRule="auto"/>
        <w:ind w:left="120"/>
        <w:jc w:val="both"/>
        <w:rPr>
          <w:lang w:val="ru-RU"/>
        </w:rPr>
      </w:pPr>
    </w:p>
    <w:p w14:paraId="2C573BC2" w14:textId="77777777" w:rsidR="00604A09" w:rsidRPr="00C109D2" w:rsidRDefault="00D75290">
      <w:pPr>
        <w:spacing w:after="0" w:line="252" w:lineRule="auto"/>
        <w:ind w:left="120"/>
        <w:jc w:val="both"/>
        <w:rPr>
          <w:lang w:val="ru-RU"/>
        </w:rPr>
      </w:pPr>
      <w:r w:rsidRPr="00C109D2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299C5EFD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6EF4DDC2" w14:textId="77777777" w:rsidR="00604A09" w:rsidRPr="00C109D2" w:rsidRDefault="00D75290">
      <w:pPr>
        <w:spacing w:after="0" w:line="252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сравнивать звуки в соответствии с учебной задачей: определять отличительные особенности гласных и согласных звуков; твёрдых и мягких согласных звуков;</w:t>
      </w:r>
    </w:p>
    <w:p w14:paraId="42EC511D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7EF0A644" w14:textId="77777777" w:rsidR="00604A09" w:rsidRPr="00C109D2" w:rsidRDefault="00D75290">
      <w:pPr>
        <w:spacing w:after="0" w:line="252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сравнивать звуковой и буквенный состав слова в соответствии с учебной задачей: определять совпадения и расхождения в звуковом и буквенном составе слов;</w:t>
      </w:r>
    </w:p>
    <w:p w14:paraId="71276BA5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10599D58" w14:textId="77777777" w:rsidR="00604A09" w:rsidRPr="00C109D2" w:rsidRDefault="00D75290">
      <w:pPr>
        <w:spacing w:after="0" w:line="252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устанавливать основания для сравнения звукового состава слов: выделять признаки сходства и различия;</w:t>
      </w:r>
    </w:p>
    <w:p w14:paraId="58F5EAF2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6D4325AC" w14:textId="77777777" w:rsidR="00604A09" w:rsidRPr="00C109D2" w:rsidRDefault="00D75290">
      <w:pPr>
        <w:spacing w:after="0" w:line="252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характеризовать звуки по заданным признакам; приводить примеры гласных звуков; твёрдых согласных, мягких согласных, звонких согласных, глухих согласных звуков; слов с заданным звуком.</w:t>
      </w:r>
    </w:p>
    <w:p w14:paraId="44091692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2BB3A5D9" w14:textId="77777777" w:rsidR="00604A09" w:rsidRPr="00C109D2" w:rsidRDefault="00D75290">
      <w:pPr>
        <w:spacing w:after="0" w:line="252" w:lineRule="auto"/>
        <w:ind w:left="120"/>
        <w:jc w:val="both"/>
        <w:rPr>
          <w:lang w:val="ru-RU"/>
        </w:rPr>
      </w:pPr>
      <w:r w:rsidRPr="00C109D2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C109D2">
        <w:rPr>
          <w:rFonts w:ascii="Times New Roman" w:hAnsi="Times New Roman"/>
          <w:color w:val="000000"/>
          <w:sz w:val="28"/>
          <w:lang w:val="ru-RU"/>
        </w:rPr>
        <w:t>:</w:t>
      </w:r>
    </w:p>
    <w:p w14:paraId="25EE4243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4070C24E" w14:textId="77777777" w:rsidR="00604A09" w:rsidRPr="00C109D2" w:rsidRDefault="00D75290">
      <w:pPr>
        <w:spacing w:after="0" w:line="252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проводить изменения звуковой модели по предложенному учителем правилу, подбирать слова к модели;</w:t>
      </w:r>
    </w:p>
    <w:p w14:paraId="40DB0C7E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2E7B15AA" w14:textId="77777777" w:rsidR="00604A09" w:rsidRPr="00C109D2" w:rsidRDefault="00D75290">
      <w:pPr>
        <w:spacing w:after="0" w:line="252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формулировать выводы о соответствии звукового и буквенного состава слова;</w:t>
      </w:r>
    </w:p>
    <w:p w14:paraId="42FAF712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30E53EFD" w14:textId="77777777" w:rsidR="00604A09" w:rsidRPr="00C109D2" w:rsidRDefault="00D75290">
      <w:pPr>
        <w:spacing w:after="0" w:line="252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алфавит для самостоятельного упорядочивания списка слов.</w:t>
      </w:r>
    </w:p>
    <w:p w14:paraId="65AE3465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671CE147" w14:textId="77777777" w:rsidR="00604A09" w:rsidRPr="00C109D2" w:rsidRDefault="00D75290">
      <w:pPr>
        <w:spacing w:after="0" w:line="252" w:lineRule="auto"/>
        <w:ind w:left="120"/>
        <w:jc w:val="both"/>
        <w:rPr>
          <w:lang w:val="ru-RU"/>
        </w:rPr>
      </w:pPr>
      <w:r w:rsidRPr="00C109D2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59FB51C9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197D6290" w14:textId="77777777" w:rsidR="00604A09" w:rsidRPr="00C109D2" w:rsidRDefault="00D75290">
      <w:pPr>
        <w:spacing w:after="0" w:line="252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информации: уточнять написание слова по орфографическому словарику учебника; место ударения в слове по перечню слов, отрабатываемых в учебнике;</w:t>
      </w:r>
    </w:p>
    <w:p w14:paraId="7A3B0048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4486BF6B" w14:textId="77777777" w:rsidR="00604A09" w:rsidRPr="00C109D2" w:rsidRDefault="00D75290">
      <w:pPr>
        <w:spacing w:after="0" w:line="252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анализировать графическую информацию – модели звукового состава слова;</w:t>
      </w:r>
    </w:p>
    <w:p w14:paraId="006A500E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098DD6F2" w14:textId="77777777" w:rsidR="00604A09" w:rsidRPr="00C109D2" w:rsidRDefault="00D75290">
      <w:pPr>
        <w:spacing w:after="0" w:line="252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самостоятельно создавать модели звукового состава слова.</w:t>
      </w:r>
    </w:p>
    <w:p w14:paraId="217BBBB0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22DC0FA4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6F50C75A" w14:textId="77777777" w:rsidR="00604A09" w:rsidRPr="00C109D2" w:rsidRDefault="00604A09">
      <w:pPr>
        <w:spacing w:after="0" w:line="252" w:lineRule="auto"/>
        <w:ind w:left="120"/>
        <w:jc w:val="both"/>
        <w:rPr>
          <w:lang w:val="ru-RU"/>
        </w:rPr>
      </w:pPr>
    </w:p>
    <w:p w14:paraId="08FCB5CE" w14:textId="77777777" w:rsidR="00604A09" w:rsidRPr="00C109D2" w:rsidRDefault="00D75290">
      <w:pPr>
        <w:spacing w:after="0" w:line="252" w:lineRule="auto"/>
        <w:ind w:left="120"/>
        <w:jc w:val="both"/>
        <w:rPr>
          <w:lang w:val="ru-RU"/>
        </w:rPr>
      </w:pPr>
      <w:r w:rsidRPr="00C109D2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61D7637F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1F10D9CD" w14:textId="77777777" w:rsidR="00604A09" w:rsidRPr="00C109D2" w:rsidRDefault="00D75290">
      <w:pPr>
        <w:spacing w:after="0" w:line="252" w:lineRule="auto"/>
        <w:ind w:left="120"/>
        <w:jc w:val="both"/>
        <w:rPr>
          <w:lang w:val="ru-RU"/>
        </w:rPr>
      </w:pPr>
      <w:r w:rsidRPr="00C109D2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64805F11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2BCC07F6" w14:textId="77777777" w:rsidR="00604A09" w:rsidRPr="00C109D2" w:rsidRDefault="00D75290">
      <w:pPr>
        <w:spacing w:after="0" w:line="252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воспринимать суждения, выражать эмоции в соответствии с целями и условиями общения в знакомой среде;</w:t>
      </w:r>
    </w:p>
    <w:p w14:paraId="4D5A3AB7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198B49DC" w14:textId="77777777" w:rsidR="00604A09" w:rsidRPr="00C109D2" w:rsidRDefault="00D75290">
      <w:pPr>
        <w:spacing w:after="0" w:line="264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в процессе общения нормы речевого этикета;</w:t>
      </w:r>
    </w:p>
    <w:p w14:paraId="0F9D4C6D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20899A5C" w14:textId="77777777" w:rsidR="00604A09" w:rsidRPr="00C109D2" w:rsidRDefault="00D75290">
      <w:pPr>
        <w:spacing w:after="0" w:line="264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соблюдать правила ведения диалога;</w:t>
      </w:r>
    </w:p>
    <w:p w14:paraId="59F38E11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6F9E096D" w14:textId="77777777" w:rsidR="00604A09" w:rsidRPr="00C109D2" w:rsidRDefault="00D75290">
      <w:pPr>
        <w:spacing w:after="0" w:line="264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воспринимать разные точки зрения;</w:t>
      </w:r>
    </w:p>
    <w:p w14:paraId="1CDC7FFA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52266A84" w14:textId="77777777" w:rsidR="00604A09" w:rsidRPr="00C109D2" w:rsidRDefault="00D75290">
      <w:pPr>
        <w:spacing w:after="0" w:line="264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в процессе учебного диалога отвечать на вопросы по изученному материалу;</w:t>
      </w:r>
    </w:p>
    <w:p w14:paraId="26D13BD9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43F1AAE8" w14:textId="77777777" w:rsidR="00604A09" w:rsidRPr="00C109D2" w:rsidRDefault="00D75290">
      <w:pPr>
        <w:spacing w:after="0" w:line="264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строить устное речевое высказывание об обозначении звуков буквами; о звуковом и буквенном составе слова.</w:t>
      </w:r>
    </w:p>
    <w:p w14:paraId="29364D2A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233B17A8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2D0741E1" w14:textId="77777777" w:rsidR="00604A09" w:rsidRPr="00C109D2" w:rsidRDefault="00604A09">
      <w:pPr>
        <w:spacing w:after="0" w:line="264" w:lineRule="auto"/>
        <w:ind w:left="120"/>
        <w:jc w:val="both"/>
        <w:rPr>
          <w:lang w:val="ru-RU"/>
        </w:rPr>
      </w:pPr>
    </w:p>
    <w:p w14:paraId="0A7710E9" w14:textId="77777777" w:rsidR="00604A09" w:rsidRPr="00C109D2" w:rsidRDefault="00D75290">
      <w:pPr>
        <w:spacing w:after="0" w:line="264" w:lineRule="auto"/>
        <w:ind w:left="120"/>
        <w:jc w:val="both"/>
        <w:rPr>
          <w:lang w:val="ru-RU"/>
        </w:rPr>
      </w:pPr>
      <w:r w:rsidRPr="00C109D2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14D068A7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1A4B9661" w14:textId="77777777" w:rsidR="00604A09" w:rsidRPr="00C109D2" w:rsidRDefault="00D75290">
      <w:pPr>
        <w:spacing w:after="0" w:line="264" w:lineRule="auto"/>
        <w:ind w:left="120"/>
        <w:jc w:val="both"/>
        <w:rPr>
          <w:lang w:val="ru-RU"/>
        </w:rPr>
      </w:pPr>
      <w:r w:rsidRPr="00C109D2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60D4B432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5B11BB67" w14:textId="77777777" w:rsidR="00604A09" w:rsidRPr="00C109D2" w:rsidRDefault="00D75290">
      <w:pPr>
        <w:spacing w:after="0" w:line="264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lastRenderedPageBreak/>
        <w:t>определять последовательность учебных операций при проведении звукового анализа слова;</w:t>
      </w:r>
    </w:p>
    <w:p w14:paraId="524F4512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46199789" w14:textId="77777777" w:rsidR="00604A09" w:rsidRPr="00C109D2" w:rsidRDefault="00D75290">
      <w:pPr>
        <w:spacing w:after="0" w:line="264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определять последовательность учебных операций при списывании;</w:t>
      </w:r>
    </w:p>
    <w:p w14:paraId="5ED72DFF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000C7791" w14:textId="77777777" w:rsidR="00604A09" w:rsidRPr="00C109D2" w:rsidRDefault="00D75290">
      <w:pPr>
        <w:spacing w:after="0" w:line="264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удерживать учебную задачу при проведении звукового анализа, при обозначении звуков буквами, при списывании текста, при письме под диктовку: применять отрабатываемый способ действия, соотносить цель и результат.</w:t>
      </w:r>
    </w:p>
    <w:p w14:paraId="7953A6AD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192E331D" w14:textId="77777777" w:rsidR="00604A09" w:rsidRPr="00C109D2" w:rsidRDefault="00D75290">
      <w:pPr>
        <w:spacing w:after="0" w:line="264" w:lineRule="auto"/>
        <w:ind w:left="120"/>
        <w:jc w:val="both"/>
        <w:rPr>
          <w:lang w:val="ru-RU"/>
        </w:rPr>
      </w:pPr>
      <w:r w:rsidRPr="00C109D2">
        <w:rPr>
          <w:rFonts w:ascii="Times New Roman" w:hAnsi="Times New Roman"/>
          <w:b/>
          <w:color w:val="000000"/>
          <w:sz w:val="28"/>
          <w:lang w:val="ru-RU"/>
        </w:rPr>
        <w:t>Самоконтроль</w:t>
      </w:r>
      <w:r w:rsidRPr="00C109D2">
        <w:rPr>
          <w:rFonts w:ascii="Times New Roman" w:hAnsi="Times New Roman"/>
          <w:color w:val="000000"/>
          <w:sz w:val="28"/>
          <w:lang w:val="ru-RU"/>
        </w:rPr>
        <w:t>:</w:t>
      </w:r>
    </w:p>
    <w:p w14:paraId="1C6B8ED1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6552B301" w14:textId="77777777" w:rsidR="00604A09" w:rsidRPr="00C109D2" w:rsidRDefault="00D75290">
      <w:pPr>
        <w:spacing w:after="0" w:line="264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находить ошибку, допущенную при проведении звукового анализа, при письме под диктовку или списывании слов, предложений, с использованием указаний педагога о наличии ошибки;</w:t>
      </w:r>
    </w:p>
    <w:p w14:paraId="30AA075A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05E8E74F" w14:textId="77777777" w:rsidR="00604A09" w:rsidRPr="00C109D2" w:rsidRDefault="00D75290">
      <w:pPr>
        <w:spacing w:after="0" w:line="264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оценивать правильность написания букв, соединений букв, слов, предложений.</w:t>
      </w:r>
    </w:p>
    <w:p w14:paraId="52FE6C7C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0594A006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31CBCAE4" w14:textId="77777777" w:rsidR="00604A09" w:rsidRPr="00C109D2" w:rsidRDefault="00D75290">
      <w:pPr>
        <w:spacing w:after="0" w:line="264" w:lineRule="auto"/>
        <w:ind w:left="120"/>
        <w:jc w:val="both"/>
        <w:rPr>
          <w:lang w:val="ru-RU"/>
        </w:rPr>
      </w:pPr>
      <w:r w:rsidRPr="00C109D2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723355F5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36757CA2" w14:textId="77777777" w:rsidR="00604A09" w:rsidRPr="00C109D2" w:rsidRDefault="00D75290">
      <w:pPr>
        <w:spacing w:after="0" w:line="264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план действий по её достижению, распределять роли, договариваться, учитывать интересы и мнения участников совместной работы;</w:t>
      </w:r>
    </w:p>
    <w:p w14:paraId="543B2A97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7CDDD797" w14:textId="77777777" w:rsidR="00604A09" w:rsidRPr="00C109D2" w:rsidRDefault="00D75290">
      <w:pPr>
        <w:spacing w:after="0" w:line="264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работы.</w:t>
      </w:r>
    </w:p>
    <w:p w14:paraId="65A4BBE8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7BC99D74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00AA53BF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215B6961" w14:textId="77777777" w:rsidR="00604A09" w:rsidRPr="00C109D2" w:rsidRDefault="00D75290">
      <w:pPr>
        <w:spacing w:after="0" w:line="264" w:lineRule="auto"/>
        <w:ind w:left="120"/>
        <w:jc w:val="both"/>
        <w:rPr>
          <w:lang w:val="ru-RU"/>
        </w:rPr>
      </w:pPr>
      <w:r w:rsidRPr="00C109D2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14:paraId="4AE68169" w14:textId="77777777" w:rsidR="00604A09" w:rsidRPr="00C109D2" w:rsidRDefault="00604A09">
      <w:pPr>
        <w:spacing w:after="0" w:line="264" w:lineRule="auto"/>
        <w:ind w:left="120"/>
        <w:jc w:val="both"/>
        <w:rPr>
          <w:lang w:val="ru-RU"/>
        </w:rPr>
      </w:pPr>
    </w:p>
    <w:p w14:paraId="07FF6FF4" w14:textId="77777777" w:rsidR="00604A09" w:rsidRPr="00C109D2" w:rsidRDefault="00D75290">
      <w:pPr>
        <w:spacing w:after="0" w:line="264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6D76947E" w14:textId="77777777" w:rsidR="00604A09" w:rsidRPr="00C109D2" w:rsidRDefault="00D75290">
      <w:pPr>
        <w:spacing w:after="0" w:line="264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Язык как основное средство человеческого общения и явление национальной культуры. Первоначальные представления о многообразии языкового пространства России и мира. Методы познания языка: наблюдение, анализ.</w:t>
      </w:r>
    </w:p>
    <w:p w14:paraId="792B9018" w14:textId="77777777" w:rsidR="00604A09" w:rsidRPr="00C109D2" w:rsidRDefault="00D75290">
      <w:pPr>
        <w:spacing w:after="0" w:line="264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14:paraId="1743DF55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21DB8809" w14:textId="77777777" w:rsidR="00604A09" w:rsidRPr="00C109D2" w:rsidRDefault="00D75290">
      <w:pPr>
        <w:spacing w:after="0" w:line="252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 xml:space="preserve">Смыслоразличительная функция звуков; различение звуков и букв; различение ударных и безударных гласных звуков, согласного звука [й’] и </w:t>
      </w:r>
      <w:r w:rsidRPr="00C109D2">
        <w:rPr>
          <w:rFonts w:ascii="Times New Roman" w:hAnsi="Times New Roman"/>
          <w:color w:val="000000"/>
          <w:sz w:val="28"/>
          <w:lang w:val="ru-RU"/>
        </w:rPr>
        <w:lastRenderedPageBreak/>
        <w:t>гласного звука [и], твёрдых и мягких согласных звуков, звонких и глухих согласных звуков; шипящие согласные звуки [ж], [ш], [ч’], [щ’]; обозначение на письме твёрдости и мягкости согласных звуков, функции букв «е», «ё», «ю», «я» (повторение изученного в 1 классе).</w:t>
      </w:r>
    </w:p>
    <w:p w14:paraId="7DFE9808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2B1B7826" w14:textId="77777777" w:rsidR="00604A09" w:rsidRPr="00C109D2" w:rsidRDefault="00D75290">
      <w:pPr>
        <w:spacing w:after="0" w:line="252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Парные и непарные по твёрдости-мягкости согласные звуки.</w:t>
      </w:r>
    </w:p>
    <w:p w14:paraId="57DD0C6A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56322AB4" w14:textId="77777777" w:rsidR="00604A09" w:rsidRPr="00C109D2" w:rsidRDefault="00D75290">
      <w:pPr>
        <w:spacing w:after="0" w:line="252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Парные и непарные по звонкости-глухости согласные звуки.</w:t>
      </w:r>
    </w:p>
    <w:p w14:paraId="5D9D2051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6FEDB6F6" w14:textId="77777777" w:rsidR="00604A09" w:rsidRPr="00C109D2" w:rsidRDefault="00D75290">
      <w:pPr>
        <w:spacing w:after="0" w:line="252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Качественная характеристика звука: гласный – согласный; гласный ударный – безударный; согласный твёрдый – мягкий, парный – непарный; согласный звонкий – глухой, парный – непарный.</w:t>
      </w:r>
    </w:p>
    <w:p w14:paraId="0D90FF05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0E941BD7" w14:textId="77777777" w:rsidR="00604A09" w:rsidRPr="00C109D2" w:rsidRDefault="00D75290">
      <w:pPr>
        <w:spacing w:after="0" w:line="252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Функции «ь»: показатель мягкости предшествующего согласного в конце и в середине слова; разделительный. Использование на письме разделительных «ъ» и «ь».</w:t>
      </w:r>
    </w:p>
    <w:p w14:paraId="62FCC359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15DF08AC" w14:textId="77777777" w:rsidR="00604A09" w:rsidRPr="00C109D2" w:rsidRDefault="00D75290">
      <w:pPr>
        <w:spacing w:after="0" w:line="252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Соотношение звукового и буквенного состава в словах с буквами «е», «ё», «ю», «я» (в начале слова и после гласных).</w:t>
      </w:r>
    </w:p>
    <w:p w14:paraId="285C7212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7D90F03B" w14:textId="77777777" w:rsidR="00604A09" w:rsidRPr="00C109D2" w:rsidRDefault="00D75290">
      <w:pPr>
        <w:spacing w:after="0" w:line="252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Деление слов на слоги (в том числе при стечении согласных).</w:t>
      </w:r>
    </w:p>
    <w:p w14:paraId="3C5D0384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575CB100" w14:textId="77777777" w:rsidR="00604A09" w:rsidRPr="00C109D2" w:rsidRDefault="00D75290">
      <w:pPr>
        <w:spacing w:after="0" w:line="252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Использование знания алфавита при работе со словарями.</w:t>
      </w:r>
    </w:p>
    <w:p w14:paraId="19FF22DF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6BE97EA1" w14:textId="77777777" w:rsidR="00604A09" w:rsidRPr="00C109D2" w:rsidRDefault="00D75290">
      <w:pPr>
        <w:spacing w:after="0" w:line="252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Небуквенные графические средства: пробел между словами, знак переноса, абзац (красная строка), пунктуационные знаки (в пределах изученного).</w:t>
      </w:r>
    </w:p>
    <w:p w14:paraId="77ABDA79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16E95B0E" w14:textId="77777777" w:rsidR="00604A09" w:rsidRPr="00C109D2" w:rsidRDefault="00D75290">
      <w:pPr>
        <w:spacing w:after="0" w:line="264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hyperlink r:id="rId11" w:anchor="_ftn1">
        <w:r w:rsidRPr="00C109D2">
          <w:rPr>
            <w:rFonts w:ascii="Times New Roman" w:hAnsi="Times New Roman"/>
            <w:b/>
            <w:color w:val="0093FF"/>
            <w:sz w:val="24"/>
            <w:lang w:val="ru-RU"/>
          </w:rPr>
          <w:t>[3]</w:t>
        </w:r>
      </w:hyperlink>
    </w:p>
    <w:p w14:paraId="1156EEBF" w14:textId="77777777" w:rsidR="00604A09" w:rsidRPr="00C109D2" w:rsidRDefault="00D75290">
      <w:pPr>
        <w:spacing w:after="0" w:line="264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учебнике). Использование отработанного перечня слов (орфоэпического словаря учебника) для решения практических задач.</w:t>
      </w:r>
    </w:p>
    <w:p w14:paraId="4F11D3E0" w14:textId="77777777" w:rsidR="00604A09" w:rsidRPr="00C109D2" w:rsidRDefault="00D75290">
      <w:pPr>
        <w:spacing w:after="0" w:line="264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14:paraId="79FA24F1" w14:textId="77777777" w:rsidR="00604A09" w:rsidRPr="00C109D2" w:rsidRDefault="00D75290">
      <w:pPr>
        <w:spacing w:after="0" w:line="264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Слово как единство звучания и значения. Лексическое значение слова (общее представление). Выявление слов, значение которых требует уточнения. Определение значения слова по тексту или уточнение значения с помощью толкового словаря.</w:t>
      </w:r>
    </w:p>
    <w:p w14:paraId="0C683953" w14:textId="77777777" w:rsidR="00604A09" w:rsidRPr="00C109D2" w:rsidRDefault="00D75290">
      <w:pPr>
        <w:spacing w:after="0" w:line="264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Однозначные и многозначные слова (простые случаи, наблюдение).</w:t>
      </w:r>
    </w:p>
    <w:p w14:paraId="156BDDBA" w14:textId="77777777" w:rsidR="00604A09" w:rsidRPr="00C109D2" w:rsidRDefault="00D75290">
      <w:pPr>
        <w:spacing w:after="0" w:line="264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Наблюдение за использованием в речи синонимов, антонимов.</w:t>
      </w:r>
    </w:p>
    <w:p w14:paraId="6625E15D" w14:textId="77777777" w:rsidR="00604A09" w:rsidRPr="00C109D2" w:rsidRDefault="00D75290">
      <w:pPr>
        <w:spacing w:after="0" w:line="264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b/>
          <w:color w:val="000000"/>
          <w:sz w:val="28"/>
          <w:lang w:val="ru-RU"/>
        </w:rPr>
        <w:lastRenderedPageBreak/>
        <w:t>Состав слова (морфемика)</w:t>
      </w:r>
    </w:p>
    <w:p w14:paraId="5643A0D9" w14:textId="77777777" w:rsidR="00604A09" w:rsidRPr="00C109D2" w:rsidRDefault="00D75290">
      <w:pPr>
        <w:spacing w:after="0" w:line="264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Корень как обязательная часть слова. Однокоренные (родственные) слова. Признаки однокоренных (родственных) слов. Различение однокоренных слов и синонимов, однокоренных слов и слов с омонимичными корнями. Выделение в словах корня (простые случаи).</w:t>
      </w:r>
    </w:p>
    <w:p w14:paraId="7B7E8C88" w14:textId="77777777" w:rsidR="00604A09" w:rsidRPr="00C109D2" w:rsidRDefault="00D75290">
      <w:pPr>
        <w:spacing w:after="0" w:line="264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Окончание как изменяемая часть слова. Изменение формы слова с помощью окончания. Различение изменяемых и неизменяемых слов.</w:t>
      </w:r>
    </w:p>
    <w:p w14:paraId="40E2263B" w14:textId="77777777" w:rsidR="00604A09" w:rsidRPr="00C109D2" w:rsidRDefault="00D75290">
      <w:pPr>
        <w:spacing w:after="0" w:line="264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Суффикс как часть слова (наблюдение). Приставка как часть слова (наблюдение).</w:t>
      </w:r>
    </w:p>
    <w:p w14:paraId="3EE183C5" w14:textId="77777777" w:rsidR="00604A09" w:rsidRPr="00C109D2" w:rsidRDefault="00D75290">
      <w:pPr>
        <w:spacing w:after="0" w:line="264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b/>
          <w:color w:val="000000"/>
          <w:sz w:val="28"/>
          <w:lang w:val="ru-RU"/>
        </w:rPr>
        <w:t>Морфология</w:t>
      </w:r>
    </w:p>
    <w:p w14:paraId="6C88EA57" w14:textId="77777777" w:rsidR="00604A09" w:rsidRPr="00C109D2" w:rsidRDefault="00D75290">
      <w:pPr>
        <w:spacing w:after="0" w:line="264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Имя существительное (ознакомление): общее значение, вопросы («кто?», «что?»), употребление в речи.</w:t>
      </w:r>
    </w:p>
    <w:p w14:paraId="5B92FA46" w14:textId="77777777" w:rsidR="00604A09" w:rsidRPr="00C109D2" w:rsidRDefault="00D75290">
      <w:pPr>
        <w:spacing w:after="0" w:line="264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Глагол (ознакомление): общее значение, вопросы («что делать?», «что сделать?» и другие), употребление в речи.</w:t>
      </w:r>
    </w:p>
    <w:p w14:paraId="30983436" w14:textId="77777777" w:rsidR="00604A09" w:rsidRPr="00C109D2" w:rsidRDefault="00D75290">
      <w:pPr>
        <w:spacing w:after="0" w:line="264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Имя прилагательное (ознакомление): общее значение, вопросы («какой?», «какая?», «какое?», «какие?»), употребление в речи.</w:t>
      </w:r>
    </w:p>
    <w:p w14:paraId="5A17BADB" w14:textId="77777777" w:rsidR="00604A09" w:rsidRPr="00C109D2" w:rsidRDefault="00D75290">
      <w:pPr>
        <w:spacing w:after="0" w:line="264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Предлог. Отличие предлогов от приставок. Наиболее распространённые предлоги: в, на, из, без, над, до, у, о, об и другое.</w:t>
      </w:r>
    </w:p>
    <w:p w14:paraId="5B684916" w14:textId="77777777" w:rsidR="00604A09" w:rsidRPr="00C109D2" w:rsidRDefault="00D75290">
      <w:pPr>
        <w:spacing w:after="0" w:line="264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14:paraId="4AC8AF8D" w14:textId="77777777" w:rsidR="00604A09" w:rsidRPr="00C109D2" w:rsidRDefault="00D75290">
      <w:pPr>
        <w:spacing w:after="0" w:line="264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Порядок слов в предложении; связь слов в предложении (повторение).</w:t>
      </w:r>
    </w:p>
    <w:p w14:paraId="100396E8" w14:textId="77777777" w:rsidR="00604A09" w:rsidRPr="00C109D2" w:rsidRDefault="00D75290">
      <w:pPr>
        <w:spacing w:after="0" w:line="264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Предложение как единица языка. Предложение и слово. Отличие предложения от слова. Наблюдение за выделением в устной речи одного из слов предложения (логическое ударение).</w:t>
      </w:r>
    </w:p>
    <w:p w14:paraId="74C0FE39" w14:textId="77777777" w:rsidR="00604A09" w:rsidRPr="00C109D2" w:rsidRDefault="00D75290">
      <w:pPr>
        <w:spacing w:after="0" w:line="264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Виды предложений по цели высказывания: повествовательные, вопросительные, побудительные предложения.</w:t>
      </w:r>
    </w:p>
    <w:p w14:paraId="2AE5B689" w14:textId="77777777" w:rsidR="00604A09" w:rsidRPr="00C109D2" w:rsidRDefault="00D75290">
      <w:pPr>
        <w:spacing w:after="0" w:line="264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Виды предложений по эмоциональной окраске (по интонации): восклицательные и невосклицательные предложения.</w:t>
      </w:r>
    </w:p>
    <w:p w14:paraId="499879EA" w14:textId="77777777" w:rsidR="00604A09" w:rsidRPr="00C109D2" w:rsidRDefault="00D75290">
      <w:pPr>
        <w:spacing w:after="0" w:line="264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14:paraId="7989DF2B" w14:textId="77777777" w:rsidR="00604A09" w:rsidRPr="00C109D2" w:rsidRDefault="00D75290">
      <w:pPr>
        <w:spacing w:after="0" w:line="264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Прописная буква в начале предложения и в именах собственных (имена и фамилии людей, клички животных); знаки препинания в конце предложения; перенос слов со строки на строку (без учёта морфемного членения слова); гласные после шипящих в сочетаниях «жи», «ши» (в положении под ударением), «ча», «ща», «чу», «щу»; сочетания «чк», «чн» (повторение правил правописания, изученных в 1 классе).</w:t>
      </w:r>
    </w:p>
    <w:p w14:paraId="39437AAB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6CC5CA4F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 xml:space="preserve">Орфографическая зоркость как осознание места возможного возникновения орфографической ошибки. Понятие орфограммы. Различные способы решения орфографической задачи в зависимости от места орфограммы в слове. Использование орфографического словаря учебника </w:t>
      </w:r>
      <w:r w:rsidRPr="00C109D2">
        <w:rPr>
          <w:rFonts w:ascii="Times New Roman" w:hAnsi="Times New Roman"/>
          <w:color w:val="000000"/>
          <w:sz w:val="28"/>
          <w:lang w:val="ru-RU"/>
        </w:rPr>
        <w:lastRenderedPageBreak/>
        <w:t>для определения (уточнения) написания слова. Контроль и самоконтроль при проверке собственных и предложенных текстов.</w:t>
      </w:r>
    </w:p>
    <w:p w14:paraId="7AEF30E2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4533356D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14:paraId="58958305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7AD02A49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разделительный мягкий знак;</w:t>
      </w:r>
    </w:p>
    <w:p w14:paraId="1EF319B3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6F2DA025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сочетания «чт», «щн», «нч»;</w:t>
      </w:r>
    </w:p>
    <w:p w14:paraId="4465AD84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0BBE8762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проверяемые безударные гласные в корне слова;</w:t>
      </w:r>
    </w:p>
    <w:p w14:paraId="275C79B1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21B552E5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парные звонкие и глухие согласные в корне слова;</w:t>
      </w:r>
    </w:p>
    <w:p w14:paraId="4439DBA1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7AAB916B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непроверяемые гласные и согласные (перечень слов в орфографическом словаре учебника);</w:t>
      </w:r>
    </w:p>
    <w:p w14:paraId="22F69F39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6A47102B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прописная буква в именах собственных: имена, фамилии, отчества людей, клички животных, географические названия;</w:t>
      </w:r>
    </w:p>
    <w:p w14:paraId="43441FE2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2787E7E9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раздельное написание предлогов с именами существительными.</w:t>
      </w:r>
    </w:p>
    <w:p w14:paraId="23D8A213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48CE70DE" w14:textId="77777777" w:rsidR="00604A09" w:rsidRPr="00C109D2" w:rsidRDefault="00D75290">
      <w:pPr>
        <w:spacing w:after="0" w:line="264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14:paraId="32CCD6CE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775974B9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Выбор языковых средств в соответствии с целями и условиями устного общения для эффективного решения коммуникативной задачи (для ответа на заданный вопрос, для выражения собственного мнения). Умение вести разговор (начать, поддержать, закончить разговор, привлечь внимание и другие). Практическое овладение диалогической формой речи. Соблюдение норм речевого этикета и орфоэпических норм в ситуациях учебного и бытового общения. Умение договариваться и приходить к общему решению в совместной деятельности при проведении парной и групповой работы.</w:t>
      </w:r>
    </w:p>
    <w:p w14:paraId="3DDFDFE2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509CB28C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Составление устного рассказа по репродукции картины. Составление устного рассказа с использованием личных наблюдений и на вопросы.</w:t>
      </w:r>
    </w:p>
    <w:p w14:paraId="267A8FB6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46E7ED58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Текст. Признаки текста: смысловое единство предложений в тексте; последовательность предложений в тексте; выражение в тексте законченной мысли. Тема текста. Основная мысль. Заглавие текста. Подбор заголовков к предложенным текстам. Последовательность частей текста (абзацев). Корректирование текстов с нарушенным порядком предложений и абзацев.</w:t>
      </w:r>
    </w:p>
    <w:p w14:paraId="4A891399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07C1AB21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lastRenderedPageBreak/>
        <w:t>Типы текстов: описание, повествование, рассуждение, их особенности (первичное ознакомление).</w:t>
      </w:r>
    </w:p>
    <w:p w14:paraId="2BCEBC99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3526087C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Поздравление и поздравительная открытка.</w:t>
      </w:r>
    </w:p>
    <w:p w14:paraId="0F203ACB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627C24A2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Понимание текста: развитие умения формулировать простые выводы на основе информации, содержащейся в тексте. Выразительное чтение текста вслух с соблюдением правильной интонации.</w:t>
      </w:r>
    </w:p>
    <w:p w14:paraId="4F963F1B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51FFC9FF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Подробное изложение повествовательного текста объёмом 30–45 слов с использованием вопросов.</w:t>
      </w:r>
    </w:p>
    <w:p w14:paraId="5CF517A6" w14:textId="77777777" w:rsidR="00604A09" w:rsidRPr="00C109D2" w:rsidRDefault="00D75290">
      <w:pPr>
        <w:spacing w:after="0"/>
        <w:ind w:firstLine="600"/>
        <w:rPr>
          <w:lang w:val="ru-RU"/>
        </w:rPr>
      </w:pPr>
      <w:r w:rsidRPr="00C109D2">
        <w:rPr>
          <w:rFonts w:ascii="Times New Roman" w:hAnsi="Times New Roman"/>
          <w:b/>
          <w:color w:val="333333"/>
          <w:sz w:val="28"/>
          <w:lang w:val="ru-RU"/>
        </w:rPr>
        <w:t>УНИВЕРСАЛЬНЫЕ УЧЕБНЫЕ ДЕЙСТВИЯ</w:t>
      </w:r>
    </w:p>
    <w:p w14:paraId="4199173E" w14:textId="77777777" w:rsidR="00604A09" w:rsidRPr="00C109D2" w:rsidRDefault="00D75290">
      <w:pPr>
        <w:spacing w:after="0"/>
        <w:ind w:firstLine="600"/>
        <w:rPr>
          <w:lang w:val="ru-RU"/>
        </w:rPr>
      </w:pPr>
      <w:r w:rsidRPr="00C109D2">
        <w:rPr>
          <w:rFonts w:ascii="Times New Roman" w:hAnsi="Times New Roman"/>
          <w:b/>
          <w:color w:val="333333"/>
          <w:sz w:val="28"/>
          <w:lang w:val="ru-RU"/>
        </w:rPr>
        <w:t>(ПРОПЕДЕВТИЧЕСКИЙ УРОВЕНЬ)</w:t>
      </w:r>
    </w:p>
    <w:p w14:paraId="291D7A7E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6AF10CDC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Изучение русского языка во 2 классе позволяет на пропедевтическом уровне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3C875300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2E88033D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32F105A4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63722D2F" w14:textId="77777777" w:rsidR="00604A09" w:rsidRPr="00C109D2" w:rsidRDefault="00D75290">
      <w:pPr>
        <w:spacing w:after="0" w:line="252" w:lineRule="auto"/>
        <w:ind w:left="120"/>
        <w:jc w:val="both"/>
        <w:rPr>
          <w:lang w:val="ru-RU"/>
        </w:rPr>
      </w:pPr>
      <w:r w:rsidRPr="00C109D2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2E3C3E4A" w14:textId="77777777" w:rsidR="00604A09" w:rsidRPr="00C109D2" w:rsidRDefault="00D75290">
      <w:pPr>
        <w:spacing w:after="0"/>
        <w:ind w:left="120"/>
        <w:rPr>
          <w:lang w:val="ru-RU"/>
        </w:rPr>
      </w:pPr>
      <w:r w:rsidRPr="00C109D2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582E6B08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07CCFD0F" w14:textId="77777777" w:rsidR="00604A09" w:rsidRPr="00C109D2" w:rsidRDefault="00D75290">
      <w:pPr>
        <w:spacing w:after="0" w:line="252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сравнивать однокоренные (родственные) слова и синонимы; однокоренные (родственные) слова и слова с омонимичными корнями: называть признаки сходства и различия;</w:t>
      </w:r>
    </w:p>
    <w:p w14:paraId="5E14D22F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5FD03595" w14:textId="77777777" w:rsidR="00604A09" w:rsidRPr="00C109D2" w:rsidRDefault="00D75290">
      <w:pPr>
        <w:spacing w:after="0" w:line="252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сравнивать значение однокоренных (родственных) слов: указывать сходство и различие лексического значения;</w:t>
      </w:r>
    </w:p>
    <w:p w14:paraId="51A46D2B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2BFCF4DF" w14:textId="77777777" w:rsidR="00604A09" w:rsidRPr="00C109D2" w:rsidRDefault="00D75290">
      <w:pPr>
        <w:spacing w:after="0" w:line="252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сравнивать буквенную оболочку однокоренных (родственных) слов: выявлять случаи чередования;</w:t>
      </w:r>
    </w:p>
    <w:p w14:paraId="224AD838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2C55A194" w14:textId="77777777" w:rsidR="00604A09" w:rsidRPr="00C109D2" w:rsidRDefault="00D75290">
      <w:pPr>
        <w:spacing w:after="0" w:line="252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устанавливать основания для сравнения слов: на какой вопрос отвечают, что обозначают;</w:t>
      </w:r>
    </w:p>
    <w:p w14:paraId="6C247E4F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4F0E8AD8" w14:textId="77777777" w:rsidR="00604A09" w:rsidRPr="00C109D2" w:rsidRDefault="00D75290">
      <w:pPr>
        <w:spacing w:after="0" w:line="252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характеризовать звуки по заданным параметрам;</w:t>
      </w:r>
    </w:p>
    <w:p w14:paraId="7BF15AE7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75395955" w14:textId="77777777" w:rsidR="00604A09" w:rsidRPr="00C109D2" w:rsidRDefault="00D75290">
      <w:pPr>
        <w:spacing w:after="0" w:line="252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определять признак, по которому проведена классификация звуков, букв, слов, предложений;</w:t>
      </w:r>
    </w:p>
    <w:p w14:paraId="3425172D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0DF6F896" w14:textId="77777777" w:rsidR="00604A09" w:rsidRPr="00C109D2" w:rsidRDefault="00D75290">
      <w:pPr>
        <w:spacing w:after="0" w:line="252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находить закономерности в процессе наблюдения за языковыми единицами;</w:t>
      </w:r>
    </w:p>
    <w:p w14:paraId="56AB40CC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02E1B5B1" w14:textId="77777777" w:rsidR="00604A09" w:rsidRPr="00C109D2" w:rsidRDefault="00D75290">
      <w:pPr>
        <w:spacing w:after="0" w:line="252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ориентироваться в изученных понятиях (корень, окончание, текст); соотносить понятие с его краткой характеристикой.</w:t>
      </w:r>
    </w:p>
    <w:p w14:paraId="28040A23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3E05BB75" w14:textId="77777777" w:rsidR="00604A09" w:rsidRPr="00C109D2" w:rsidRDefault="00D75290">
      <w:pPr>
        <w:spacing w:after="0" w:line="252" w:lineRule="auto"/>
        <w:ind w:left="120"/>
        <w:jc w:val="both"/>
        <w:rPr>
          <w:lang w:val="ru-RU"/>
        </w:rPr>
      </w:pPr>
      <w:r w:rsidRPr="00C109D2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14:paraId="7CF540B5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67C04B59" w14:textId="77777777" w:rsidR="00604A09" w:rsidRPr="00C109D2" w:rsidRDefault="00D75290">
      <w:pPr>
        <w:spacing w:after="0" w:line="252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наблюдение за языковыми единицами (слово, предложение, текст);</w:t>
      </w:r>
    </w:p>
    <w:p w14:paraId="57178F3D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3DDF054E" w14:textId="77777777" w:rsidR="00604A09" w:rsidRPr="00C109D2" w:rsidRDefault="00D75290">
      <w:pPr>
        <w:spacing w:after="0" w:line="252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формулировать выводы и предлагать доказательства того, что слова являются (не являются) однокоренными (родственными).</w:t>
      </w:r>
    </w:p>
    <w:p w14:paraId="2FDB5BA0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0D56DE3F" w14:textId="77777777" w:rsidR="00604A09" w:rsidRPr="00C109D2" w:rsidRDefault="00D75290">
      <w:pPr>
        <w:spacing w:after="0" w:line="252" w:lineRule="auto"/>
        <w:ind w:left="120"/>
        <w:jc w:val="both"/>
        <w:rPr>
          <w:lang w:val="ru-RU"/>
        </w:rPr>
      </w:pPr>
      <w:r w:rsidRPr="00C109D2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5898D78C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7A920CB1" w14:textId="77777777" w:rsidR="00604A09" w:rsidRPr="00C109D2" w:rsidRDefault="00D75290">
      <w:pPr>
        <w:spacing w:after="0" w:line="252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информации: словарь учебника для получения информации;</w:t>
      </w:r>
    </w:p>
    <w:p w14:paraId="4FFDE5A6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5A5FFB2D" w14:textId="77777777" w:rsidR="00604A09" w:rsidRPr="00C109D2" w:rsidRDefault="00D75290">
      <w:pPr>
        <w:spacing w:after="0" w:line="252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устанавливать с помощью словаря значения многозначных слов;</w:t>
      </w:r>
    </w:p>
    <w:p w14:paraId="2F33E070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74360286" w14:textId="77777777" w:rsidR="00604A09" w:rsidRPr="00C109D2" w:rsidRDefault="00D75290">
      <w:pPr>
        <w:spacing w:after="0" w:line="252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14:paraId="570BC6B7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79D33404" w14:textId="77777777" w:rsidR="00604A09" w:rsidRPr="00C109D2" w:rsidRDefault="00D75290">
      <w:pPr>
        <w:spacing w:after="0" w:line="252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анализировать текстовую, графическую и звуковую информацию в соответствии с учебной задачей; «читать» информацию, представленную в схеме, таблице;</w:t>
      </w:r>
    </w:p>
    <w:p w14:paraId="367F7FFB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545D83D8" w14:textId="77777777" w:rsidR="00604A09" w:rsidRPr="00C109D2" w:rsidRDefault="00D75290">
      <w:pPr>
        <w:spacing w:after="0" w:line="252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с помощью учителя на уроках русского языка создавать схемы, таблицы для представления информации.</w:t>
      </w:r>
    </w:p>
    <w:p w14:paraId="2297D022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351879F3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070B31B4" w14:textId="77777777" w:rsidR="00604A09" w:rsidRPr="00C109D2" w:rsidRDefault="00604A09">
      <w:pPr>
        <w:spacing w:after="0" w:line="252" w:lineRule="auto"/>
        <w:ind w:left="120"/>
        <w:jc w:val="both"/>
        <w:rPr>
          <w:lang w:val="ru-RU"/>
        </w:rPr>
      </w:pPr>
    </w:p>
    <w:p w14:paraId="537E725F" w14:textId="77777777" w:rsidR="00604A09" w:rsidRPr="00C109D2" w:rsidRDefault="00D75290">
      <w:pPr>
        <w:spacing w:after="0" w:line="252" w:lineRule="auto"/>
        <w:ind w:left="120"/>
        <w:jc w:val="both"/>
        <w:rPr>
          <w:lang w:val="ru-RU"/>
        </w:rPr>
      </w:pPr>
      <w:r w:rsidRPr="00C109D2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34F69841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733BC51C" w14:textId="77777777" w:rsidR="00604A09" w:rsidRPr="00C109D2" w:rsidRDefault="00D75290">
      <w:pPr>
        <w:spacing w:after="0" w:line="252" w:lineRule="auto"/>
        <w:ind w:left="120"/>
        <w:jc w:val="both"/>
        <w:rPr>
          <w:lang w:val="ru-RU"/>
        </w:rPr>
      </w:pPr>
      <w:r w:rsidRPr="00C109D2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5705B8A9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1189FE0B" w14:textId="77777777" w:rsidR="00604A09" w:rsidRPr="00C109D2" w:rsidRDefault="00D75290">
      <w:pPr>
        <w:spacing w:after="0" w:line="252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 о языковых единицах;</w:t>
      </w:r>
    </w:p>
    <w:p w14:paraId="75E3ACE2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3A6C3F7B" w14:textId="77777777" w:rsidR="00604A09" w:rsidRPr="00C109D2" w:rsidRDefault="00D75290">
      <w:pPr>
        <w:spacing w:after="0" w:line="252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диалога;</w:t>
      </w:r>
    </w:p>
    <w:p w14:paraId="65CC2261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634FD521" w14:textId="77777777" w:rsidR="00604A09" w:rsidRPr="00C109D2" w:rsidRDefault="00D75290">
      <w:pPr>
        <w:spacing w:after="0" w:line="252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lastRenderedPageBreak/>
        <w:t>признавать возможность существования разных точек зрения в процессе анализа результатов наблюдения за языковыми единицами;</w:t>
      </w:r>
    </w:p>
    <w:p w14:paraId="08B0306D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6A3E8C7A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 о результатах наблюдения за языковыми единицами;</w:t>
      </w:r>
    </w:p>
    <w:p w14:paraId="7CA01E13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25AEC57A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строить устное диалогическое выказывание;</w:t>
      </w:r>
    </w:p>
    <w:p w14:paraId="3CDA957D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28A5B0C8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строить устное монологическое высказывание на определённую тему, на основе наблюдения с соблюдением орфоэпических норм, правильной интонации;</w:t>
      </w:r>
    </w:p>
    <w:p w14:paraId="777BB05C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5F29B31B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устно и письменно формулировать простые выводы на основе прочитанного или услышанного текста.</w:t>
      </w:r>
    </w:p>
    <w:p w14:paraId="5DC8EC0C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00146F04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2AF39A16" w14:textId="77777777" w:rsidR="00604A09" w:rsidRPr="00C109D2" w:rsidRDefault="00604A09">
      <w:pPr>
        <w:spacing w:after="0" w:line="257" w:lineRule="auto"/>
        <w:ind w:left="120"/>
        <w:jc w:val="both"/>
        <w:rPr>
          <w:lang w:val="ru-RU"/>
        </w:rPr>
      </w:pPr>
    </w:p>
    <w:p w14:paraId="5E6B0938" w14:textId="77777777" w:rsidR="00604A09" w:rsidRPr="00C109D2" w:rsidRDefault="00D75290">
      <w:pPr>
        <w:spacing w:after="0" w:line="257" w:lineRule="auto"/>
        <w:ind w:left="120"/>
        <w:jc w:val="both"/>
        <w:rPr>
          <w:lang w:val="ru-RU"/>
        </w:rPr>
      </w:pPr>
      <w:r w:rsidRPr="00C109D2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4B4D9EE8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7BD603E4" w14:textId="77777777" w:rsidR="00604A09" w:rsidRPr="00C109D2" w:rsidRDefault="00D75290">
      <w:pPr>
        <w:spacing w:after="0" w:line="257" w:lineRule="auto"/>
        <w:ind w:left="120"/>
        <w:jc w:val="both"/>
        <w:rPr>
          <w:lang w:val="ru-RU"/>
        </w:rPr>
      </w:pPr>
      <w:r w:rsidRPr="00C109D2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5C604B52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75366E9D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планировать с помощью учителя действия по решению орфографической задачи;</w:t>
      </w:r>
    </w:p>
    <w:p w14:paraId="443E7778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2B7A08F1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действий.</w:t>
      </w:r>
    </w:p>
    <w:p w14:paraId="03B5D0EF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711D09F5" w14:textId="77777777" w:rsidR="00604A09" w:rsidRPr="00C109D2" w:rsidRDefault="00D75290">
      <w:pPr>
        <w:spacing w:after="0" w:line="257" w:lineRule="auto"/>
        <w:ind w:left="120"/>
        <w:jc w:val="both"/>
        <w:rPr>
          <w:lang w:val="ru-RU"/>
        </w:rPr>
      </w:pPr>
      <w:r w:rsidRPr="00C109D2">
        <w:rPr>
          <w:rFonts w:ascii="Times New Roman" w:hAnsi="Times New Roman"/>
          <w:b/>
          <w:color w:val="000000"/>
          <w:sz w:val="28"/>
          <w:lang w:val="ru-RU"/>
        </w:rPr>
        <w:t>Самоконтроль</w:t>
      </w:r>
      <w:r w:rsidRPr="00C109D2">
        <w:rPr>
          <w:rFonts w:ascii="Times New Roman" w:hAnsi="Times New Roman"/>
          <w:color w:val="000000"/>
          <w:sz w:val="28"/>
          <w:lang w:val="ru-RU"/>
        </w:rPr>
        <w:t>:</w:t>
      </w:r>
    </w:p>
    <w:p w14:paraId="0213F17F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5224416B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устанавливать с помощью учителя причины успеха (неудач) при выполнении заданий по русскому языку;</w:t>
      </w:r>
    </w:p>
    <w:p w14:paraId="53EE8D20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01A8DAA6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корректировать с помощью учителя свои учебные действия для преодоления ошибок при выделении в слове корня и окончания, при списывании текстов и записи под диктовку.</w:t>
      </w:r>
    </w:p>
    <w:p w14:paraId="45D8B37F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256AFAE3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14279D0D" w14:textId="77777777" w:rsidR="00604A09" w:rsidRPr="00C109D2" w:rsidRDefault="00D75290">
      <w:pPr>
        <w:spacing w:after="0" w:line="257" w:lineRule="auto"/>
        <w:ind w:left="120"/>
        <w:jc w:val="both"/>
        <w:rPr>
          <w:lang w:val="ru-RU"/>
        </w:rPr>
      </w:pPr>
      <w:r w:rsidRPr="00C109D2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4EC0B33E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51A94237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 xml:space="preserve">строить действия по достижению цели совместной деятельности при выполнении парных и групповых заданий на уроках русского языка: распределять роли, договариваться, корректно делать замечания и высказывать пожелания участникам совместной работы, спокойно принимать </w:t>
      </w:r>
      <w:r w:rsidRPr="00C109D2">
        <w:rPr>
          <w:rFonts w:ascii="Times New Roman" w:hAnsi="Times New Roman"/>
          <w:color w:val="000000"/>
          <w:sz w:val="28"/>
          <w:lang w:val="ru-RU"/>
        </w:rPr>
        <w:lastRenderedPageBreak/>
        <w:t>замечания в свой адрес, мирно решать конфликты (в том числе с помощью учителя);</w:t>
      </w:r>
    </w:p>
    <w:p w14:paraId="655E1903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65F26A8B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совместно обсуждать процесс и результат работы;</w:t>
      </w:r>
    </w:p>
    <w:p w14:paraId="1FEE4A43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13A3B82C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14:paraId="0ADD1C92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5F9DC36F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результат.</w:t>
      </w:r>
    </w:p>
    <w:p w14:paraId="425F7495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63084A40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50155616" w14:textId="77777777" w:rsidR="00604A09" w:rsidRPr="00C109D2" w:rsidRDefault="00604A09">
      <w:pPr>
        <w:spacing w:after="0" w:line="264" w:lineRule="auto"/>
        <w:ind w:left="120"/>
        <w:jc w:val="both"/>
        <w:rPr>
          <w:lang w:val="ru-RU"/>
        </w:rPr>
      </w:pPr>
    </w:p>
    <w:p w14:paraId="5D9465DA" w14:textId="77777777" w:rsidR="00604A09" w:rsidRPr="00C109D2" w:rsidRDefault="00D75290">
      <w:pPr>
        <w:spacing w:after="0" w:line="264" w:lineRule="auto"/>
        <w:ind w:left="120"/>
        <w:jc w:val="both"/>
        <w:rPr>
          <w:lang w:val="ru-RU"/>
        </w:rPr>
      </w:pPr>
      <w:r w:rsidRPr="00C109D2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14:paraId="21145090" w14:textId="77777777" w:rsidR="00604A09" w:rsidRPr="00C109D2" w:rsidRDefault="00604A09">
      <w:pPr>
        <w:spacing w:after="0" w:line="264" w:lineRule="auto"/>
        <w:ind w:left="120"/>
        <w:jc w:val="both"/>
        <w:rPr>
          <w:lang w:val="ru-RU"/>
        </w:rPr>
      </w:pPr>
    </w:p>
    <w:p w14:paraId="23635B29" w14:textId="77777777" w:rsidR="00604A09" w:rsidRPr="00C109D2" w:rsidRDefault="00D75290">
      <w:pPr>
        <w:spacing w:after="0" w:line="264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b/>
          <w:color w:val="000000"/>
          <w:sz w:val="28"/>
          <w:lang w:val="ru-RU"/>
        </w:rPr>
        <w:t>Сведения о русском языке</w:t>
      </w:r>
    </w:p>
    <w:p w14:paraId="35AD0C3C" w14:textId="77777777" w:rsidR="00604A09" w:rsidRPr="00C109D2" w:rsidRDefault="00D75290">
      <w:pPr>
        <w:spacing w:after="0" w:line="264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Русский язык как государственный язык Российской Федерации. Методы познания языка: наблюдение, анализ, лингвистический эксперимент.</w:t>
      </w:r>
    </w:p>
    <w:p w14:paraId="4ABB398E" w14:textId="77777777" w:rsidR="00604A09" w:rsidRPr="00C109D2" w:rsidRDefault="00D75290">
      <w:pPr>
        <w:spacing w:after="0" w:line="264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14:paraId="0B9BDBAC" w14:textId="77777777" w:rsidR="00604A09" w:rsidRPr="00C109D2" w:rsidRDefault="00D75290">
      <w:pPr>
        <w:spacing w:after="0" w:line="264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Звуки русского языка: гласный (согласный); гласный ударный (безударный); согласный твёрдый (мягкий), парный (непарный); согласный глухой (звонкий), парный (непарный); функции разделительных мягкого и твёрдого знаков, условия использования на письме разделительных мягкого и твёрдого знаков (повторение изученного).</w:t>
      </w:r>
    </w:p>
    <w:p w14:paraId="75471C37" w14:textId="77777777" w:rsidR="00604A09" w:rsidRPr="00C109D2" w:rsidRDefault="00D75290">
      <w:pPr>
        <w:spacing w:after="0" w:line="264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Соотношение звукового и буквенного состава в словах с разделительными ь и ъ, в словах с непроизносимыми согласными.</w:t>
      </w:r>
    </w:p>
    <w:p w14:paraId="441255CD" w14:textId="77777777" w:rsidR="00604A09" w:rsidRPr="00C109D2" w:rsidRDefault="00D75290">
      <w:pPr>
        <w:spacing w:after="0" w:line="264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Использование алфавита при работе со словарями, справочниками, каталогами.</w:t>
      </w:r>
    </w:p>
    <w:p w14:paraId="0E728200" w14:textId="77777777" w:rsidR="00604A09" w:rsidRPr="00C109D2" w:rsidRDefault="00D75290">
      <w:pPr>
        <w:spacing w:after="0" w:line="264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hyperlink r:id="rId12" w:anchor="_ftn1">
        <w:r w:rsidRPr="00C109D2">
          <w:rPr>
            <w:rFonts w:ascii="Times New Roman" w:hAnsi="Times New Roman"/>
            <w:b/>
            <w:color w:val="0093FF"/>
            <w:sz w:val="24"/>
            <w:lang w:val="ru-RU"/>
          </w:rPr>
          <w:t>[3]</w:t>
        </w:r>
      </w:hyperlink>
    </w:p>
    <w:p w14:paraId="59F1FC63" w14:textId="77777777" w:rsidR="00604A09" w:rsidRPr="00C109D2" w:rsidRDefault="00D75290">
      <w:pPr>
        <w:spacing w:after="0" w:line="264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14:paraId="336C3942" w14:textId="77777777" w:rsidR="00604A09" w:rsidRPr="00C109D2" w:rsidRDefault="00D75290">
      <w:pPr>
        <w:spacing w:after="0" w:line="264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Использование орфоэпического словаря для решения практических задач.</w:t>
      </w:r>
    </w:p>
    <w:p w14:paraId="59DD63E7" w14:textId="77777777" w:rsidR="00604A09" w:rsidRPr="00C109D2" w:rsidRDefault="00D75290">
      <w:pPr>
        <w:spacing w:after="0" w:line="264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14:paraId="1D4E8756" w14:textId="77777777" w:rsidR="00604A09" w:rsidRPr="00C109D2" w:rsidRDefault="00D75290">
      <w:pPr>
        <w:spacing w:after="0" w:line="264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Повторение: лексическое значение слова.</w:t>
      </w:r>
    </w:p>
    <w:p w14:paraId="68AAAFBA" w14:textId="77777777" w:rsidR="00604A09" w:rsidRPr="00C109D2" w:rsidRDefault="00D75290">
      <w:pPr>
        <w:spacing w:after="0" w:line="264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Прямое и переносное значение слова (ознакомление). Устаревшие слова (ознакомление).</w:t>
      </w:r>
    </w:p>
    <w:p w14:paraId="77246954" w14:textId="77777777" w:rsidR="00604A09" w:rsidRPr="00C109D2" w:rsidRDefault="00D75290">
      <w:pPr>
        <w:spacing w:after="0" w:line="264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b/>
          <w:color w:val="000000"/>
          <w:sz w:val="28"/>
          <w:lang w:val="ru-RU"/>
        </w:rPr>
        <w:t>Состав слова (морфемика)</w:t>
      </w:r>
    </w:p>
    <w:p w14:paraId="4AE9B7E5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0340BA1E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 xml:space="preserve">Корень как обязательная часть слова; однокоренные (родственные) слова; признаки однокоренных (родственных) слов; различение однокоренных слов и синонимов, однокоренных слов и слов с </w:t>
      </w:r>
      <w:r w:rsidRPr="00C109D2">
        <w:rPr>
          <w:rFonts w:ascii="Times New Roman" w:hAnsi="Times New Roman"/>
          <w:color w:val="000000"/>
          <w:sz w:val="28"/>
          <w:lang w:val="ru-RU"/>
        </w:rPr>
        <w:lastRenderedPageBreak/>
        <w:t>омонимичными корнями; выделение в словах корня (простые случаи); окончание как изменяемая часть слова (повторение изученного).</w:t>
      </w:r>
    </w:p>
    <w:p w14:paraId="6530AFEB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17D9ABDC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Однокоренные слова и формы одного и того же слова. Корень, приставка, суффикс – значимые части слова. Нулевое окончание (ознакомление). Выделение в словах с однозначно выделяемыми морфемами окончания, корня, приставки, суффикса.</w:t>
      </w:r>
    </w:p>
    <w:p w14:paraId="14A2C71B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43BD026B" w14:textId="77777777" w:rsidR="00604A09" w:rsidRPr="00C109D2" w:rsidRDefault="00D75290">
      <w:pPr>
        <w:spacing w:after="0" w:line="264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b/>
          <w:color w:val="000000"/>
          <w:sz w:val="28"/>
          <w:lang w:val="ru-RU"/>
        </w:rPr>
        <w:t>Морфология</w:t>
      </w:r>
    </w:p>
    <w:p w14:paraId="451291C5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746F16AB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Части речи.</w:t>
      </w:r>
    </w:p>
    <w:p w14:paraId="64C591BC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0A74BDA1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Имя существительное: общее значение, вопросы, употребление в речи. Имена существительные единственного и множественного числа. Имена существительные мужского, женского и среднего рода. Падеж имён существительных. Определение падежа, в котором употреблено имя существительное. Изменение имён существительных по падежам и числам (склонение). Имена существительные 1, 2, 3-го склонения. Имена существительные одушевлённые и неодушевлённые.</w:t>
      </w:r>
    </w:p>
    <w:p w14:paraId="3B9B8548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5854F30C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Имя прилагательное: общее значение, вопросы, употребление в речи. Зависимость формы имени прилагательного от формы имени существительного. Изменение имён прилагательных по родам, числам и падежам (кроме имён прилагательных на «-ий», «-ов», «-ин»). Склонение имён прилагательных.</w:t>
      </w:r>
    </w:p>
    <w:p w14:paraId="4DFCEFAC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7B836AEE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Местоимение (общее представление). Личные местоимения, их употребление в речи. Использование личных местоимений для устранения неоправданных повторов в тексте.</w:t>
      </w:r>
    </w:p>
    <w:p w14:paraId="7BAA174E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474D0C70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Глагол: общее значение, вопросы, употребление в речи. Неопределённая форма глагола. Настоящее, будущее, прошедшее время глаголов. Изменение глаголов по временам, числам. Род глаголов в прошедшем времени.</w:t>
      </w:r>
    </w:p>
    <w:p w14:paraId="71E2FD53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2C1D54C9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Частица «не», её значение.</w:t>
      </w:r>
    </w:p>
    <w:p w14:paraId="7C4A71C4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4EFB68BC" w14:textId="77777777" w:rsidR="00604A09" w:rsidRPr="00C109D2" w:rsidRDefault="00D75290">
      <w:pPr>
        <w:spacing w:after="0" w:line="264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14:paraId="1DEDC9F1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4668EDA1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 xml:space="preserve">Предложение. Установление при помощи смысловых (синтаксических) вопросов связи между словами в предложении. Главные члены предложения </w:t>
      </w:r>
      <w:r w:rsidRPr="00C109D2">
        <w:rPr>
          <w:rFonts w:ascii="Times New Roman" w:hAnsi="Times New Roman"/>
          <w:color w:val="000000"/>
          <w:sz w:val="28"/>
          <w:lang w:val="ru-RU"/>
        </w:rPr>
        <w:lastRenderedPageBreak/>
        <w:t>– подлежащее и сказуемое. Второстепенные члены предложения (без деления на виды). Предложения распространённые и нераспространённые.</w:t>
      </w:r>
    </w:p>
    <w:p w14:paraId="4271137A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07050EEF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Наблюдение за однородными членами предложения с союзами «и», «а», «но» и без союзов.</w:t>
      </w:r>
    </w:p>
    <w:p w14:paraId="681A919B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5E50DCA5" w14:textId="77777777" w:rsidR="00604A09" w:rsidRPr="00C109D2" w:rsidRDefault="00D75290">
      <w:pPr>
        <w:spacing w:after="0" w:line="264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14:paraId="5F2D9103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72210F95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Орфографическая зоркость как осознание места возможного возникновения орфографической ошибки, различные способы решения орфографической задачи в зависимости от места орфограммы в слове; контроль и самоконтроль при проверке собственных и предложенных текстов (повторение и применение на новом орфографическом материале).</w:t>
      </w:r>
    </w:p>
    <w:p w14:paraId="795FABC1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664D0937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Использование орфографического словаря для определения (уточнения) написания слова.</w:t>
      </w:r>
    </w:p>
    <w:p w14:paraId="346777CB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006B8768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14:paraId="38366065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191CE4B4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разделительный твёрдый знак;</w:t>
      </w:r>
    </w:p>
    <w:p w14:paraId="047E7C73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0378FDF4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непроизносимые согласные в корне слова;</w:t>
      </w:r>
    </w:p>
    <w:p w14:paraId="53B339A1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1DB6B3FA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мягкий знак после шипящих на конце имён существительных;</w:t>
      </w:r>
    </w:p>
    <w:p w14:paraId="0523332C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326EDF0D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безударные гласные в падежных окончаниях имён существительных (на уровне наблюдения);</w:t>
      </w:r>
    </w:p>
    <w:p w14:paraId="626FB4CF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72786727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безударные гласные в падежных окончаниях имён прилагательных (на уровне наблюдения);</w:t>
      </w:r>
    </w:p>
    <w:p w14:paraId="101A29F9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56C8F106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раздельное написание предлогов с личными местоимениями;</w:t>
      </w:r>
    </w:p>
    <w:p w14:paraId="75D35C87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48918FB8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непроверяемые гласные и согласные (перечень слов в орфографическом словаре учебника);</w:t>
      </w:r>
    </w:p>
    <w:p w14:paraId="1343563F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19505E8B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раздельное написание частицы не с глаголами.</w:t>
      </w:r>
    </w:p>
    <w:p w14:paraId="3B47C20E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4AEC5878" w14:textId="77777777" w:rsidR="00604A09" w:rsidRPr="00C109D2" w:rsidRDefault="00D75290">
      <w:pPr>
        <w:spacing w:after="0" w:line="264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14:paraId="680AD513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029D1FCF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 xml:space="preserve">Нормы речевого этикета: устное и письменное приглашение, просьба, извинение, благодарность, отказ и другие. Соблюдение норм речевого </w:t>
      </w:r>
      <w:r w:rsidRPr="00C109D2">
        <w:rPr>
          <w:rFonts w:ascii="Times New Roman" w:hAnsi="Times New Roman"/>
          <w:color w:val="000000"/>
          <w:sz w:val="28"/>
          <w:lang w:val="ru-RU"/>
        </w:rPr>
        <w:lastRenderedPageBreak/>
        <w:t>этикета и орфоэпических норм в ситуациях учебного и бытового общения. Речевые средства, помогающие: формулировать и аргументировать собственное мнение в диалоге и дискуссии; договариваться и приходить к общему решению в совместной деятельности; контролировать (устно координировать) действия при проведении парной и групповой работы.</w:t>
      </w:r>
    </w:p>
    <w:p w14:paraId="60D9FCDF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25C6EB74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Особенности речевого этикета в условиях общения с людьми, плохо владеющими русским языком.</w:t>
      </w:r>
    </w:p>
    <w:p w14:paraId="5B4395F5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4ADCC985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Повторение и продолжение работы с текстом, начатой во 2 классе: признаки текста, тема текста, основная мысль текста, заголовок, корректирование текстов с нарушенным порядком предложений и абзацев.</w:t>
      </w:r>
    </w:p>
    <w:p w14:paraId="132BD447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137B5CEC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План текста. Составление плана текста, написание текста по заданному плану. Связь предложений в тексте с помощью личных местоимений, синонимов, союзов «и», «а», «но». Ключевые слова в тексте.</w:t>
      </w:r>
    </w:p>
    <w:p w14:paraId="7EA874E4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1F9940A6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Определение типов текстов (повествование, описание, рассуждение) и создание собственных текстов заданного типа.</w:t>
      </w:r>
    </w:p>
    <w:p w14:paraId="5551D07C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3EB7F705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Жанр письма, объявления.</w:t>
      </w:r>
    </w:p>
    <w:p w14:paraId="328C49B8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4AF4D596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Изложение текста по коллективно или самостоятельно составленному плану.</w:t>
      </w:r>
    </w:p>
    <w:p w14:paraId="2DB2A8BF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3A006547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Изучающее чтение. Функции ознакомительного чтения, ситуации применения.</w:t>
      </w:r>
    </w:p>
    <w:p w14:paraId="3C3A2FFB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1F4F8C33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  <w:r w:rsidRPr="00C109D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9C2361A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Изучение русского языка в 3 классе позволяет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3AA2586A" w14:textId="77777777" w:rsidR="00604A09" w:rsidRPr="00C109D2" w:rsidRDefault="00D75290">
      <w:pPr>
        <w:spacing w:after="0" w:line="257" w:lineRule="auto"/>
        <w:ind w:left="120"/>
        <w:jc w:val="both"/>
        <w:rPr>
          <w:lang w:val="ru-RU"/>
        </w:rPr>
      </w:pPr>
      <w:r w:rsidRPr="00C109D2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0126B39A" w14:textId="77777777" w:rsidR="00604A09" w:rsidRPr="00C109D2" w:rsidRDefault="00D75290">
      <w:pPr>
        <w:spacing w:after="0" w:line="257" w:lineRule="auto"/>
        <w:ind w:left="120"/>
        <w:jc w:val="both"/>
        <w:rPr>
          <w:lang w:val="ru-RU"/>
        </w:rPr>
      </w:pPr>
      <w:r w:rsidRPr="00C109D2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44C4CD4C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сравнивать грамматические признаки разных частей речи: выделять общие и различные грамматические признаки;</w:t>
      </w:r>
    </w:p>
    <w:p w14:paraId="4D04B8D9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сравнивать тему и основную мысль текста;</w:t>
      </w:r>
    </w:p>
    <w:p w14:paraId="493432C6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сравнивать типы текстов (повествование, описание, рассуждение): выделять особенности каждого типа текста;</w:t>
      </w:r>
    </w:p>
    <w:p w14:paraId="728CBCE1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сравнивать прямое и переносное значение слова;</w:t>
      </w:r>
    </w:p>
    <w:p w14:paraId="1C36F39C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lastRenderedPageBreak/>
        <w:t>группировать слова на основании того, какой частью речи они являются;</w:t>
      </w:r>
    </w:p>
    <w:p w14:paraId="032C627F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объединять имена существительные в группы по определённому грамматическому признаку (например, род или число), самостоятельно находить возможный признак группировки;</w:t>
      </w:r>
    </w:p>
    <w:p w14:paraId="58CB45CD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 звуков, предложений;</w:t>
      </w:r>
    </w:p>
    <w:p w14:paraId="0941B500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ориентироваться в изученных понятиях (подлежащее, сказуемое, второстепенные члены предложения, часть речи, склонение) и соотносить понятие с его краткой характеристикой.</w:t>
      </w:r>
    </w:p>
    <w:p w14:paraId="38C97E38" w14:textId="77777777" w:rsidR="00604A09" w:rsidRPr="00C109D2" w:rsidRDefault="00D75290">
      <w:pPr>
        <w:spacing w:after="0" w:line="257" w:lineRule="auto"/>
        <w:ind w:left="120"/>
        <w:jc w:val="both"/>
        <w:rPr>
          <w:lang w:val="ru-RU"/>
        </w:rPr>
      </w:pPr>
      <w:r w:rsidRPr="00C109D2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14:paraId="24FBED2F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определять разрыв между реальным и желательным качеством текста на основе предложенных учителем критериев;</w:t>
      </w:r>
    </w:p>
    <w:p w14:paraId="6FC6D872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с помощью учителя формулировать цель изменения текста, планировать действия по изменению текста;</w:t>
      </w:r>
    </w:p>
    <w:p w14:paraId="3A6A8C58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высказывать предположение в процессе наблюдения за языковым материалом;</w:t>
      </w:r>
    </w:p>
    <w:p w14:paraId="2496DA6C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 w14:paraId="4A461B87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формулировать выводы об особенностях каждого из трёх типов текстов, подкреплять их доказательствами на основе результатов проведенного наблюдения;</w:t>
      </w:r>
    </w:p>
    <w:p w14:paraId="7E9AF004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выбирать наиболее подходящий для данной ситуации тип текста (на основе предложенных критериев).</w:t>
      </w:r>
    </w:p>
    <w:p w14:paraId="18F6D1D3" w14:textId="77777777" w:rsidR="00604A09" w:rsidRPr="00C109D2" w:rsidRDefault="00D75290">
      <w:pPr>
        <w:spacing w:after="0" w:line="257" w:lineRule="auto"/>
        <w:ind w:left="120"/>
        <w:jc w:val="both"/>
        <w:rPr>
          <w:lang w:val="ru-RU"/>
        </w:rPr>
      </w:pPr>
      <w:r w:rsidRPr="00C109D2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4FDC559B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 при выполнении мини-исследования;</w:t>
      </w:r>
    </w:p>
    <w:p w14:paraId="52CCFFDD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анализировать текстовую, графическую, звуковую информацию в соответствии с учебной задачей;</w:t>
      </w:r>
    </w:p>
    <w:p w14:paraId="1D8091FC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 как результата наблюдения за языковыми единицами.</w:t>
      </w:r>
    </w:p>
    <w:p w14:paraId="686D3C13" w14:textId="77777777" w:rsidR="00604A09" w:rsidRPr="00C109D2" w:rsidRDefault="00604A09">
      <w:pPr>
        <w:spacing w:after="0" w:line="257" w:lineRule="auto"/>
        <w:ind w:left="120"/>
        <w:jc w:val="both"/>
        <w:rPr>
          <w:lang w:val="ru-RU"/>
        </w:rPr>
      </w:pPr>
    </w:p>
    <w:p w14:paraId="41A68257" w14:textId="77777777" w:rsidR="00604A09" w:rsidRPr="00C109D2" w:rsidRDefault="00D75290">
      <w:pPr>
        <w:spacing w:after="0" w:line="257" w:lineRule="auto"/>
        <w:ind w:left="120"/>
        <w:jc w:val="both"/>
        <w:rPr>
          <w:lang w:val="ru-RU"/>
        </w:rPr>
      </w:pPr>
      <w:r w:rsidRPr="00C109D2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2BE30A7D" w14:textId="77777777" w:rsidR="00604A09" w:rsidRPr="00C109D2" w:rsidRDefault="00D75290">
      <w:pPr>
        <w:spacing w:after="0" w:line="257" w:lineRule="auto"/>
        <w:ind w:left="120"/>
        <w:jc w:val="both"/>
        <w:rPr>
          <w:lang w:val="ru-RU"/>
        </w:rPr>
      </w:pPr>
      <w:r w:rsidRPr="00C109D2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401630CE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14:paraId="2E5B2F0C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повествование), соответствующие ситуации общения;</w:t>
      </w:r>
    </w:p>
    <w:p w14:paraId="7B289B86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подготавливать небольшие выступления о результатах групповой работы, наблюдения, выполненного мини-исследования, проектного задания;</w:t>
      </w:r>
    </w:p>
    <w:p w14:paraId="5FE35E69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lastRenderedPageBreak/>
        <w:t>создавать небольшие устные и письменные тексты, содержащие приглашение, просьбу, извинение, благодарность, отказ, с использованием норм речевого этикета.</w:t>
      </w:r>
    </w:p>
    <w:p w14:paraId="30A9D05E" w14:textId="77777777" w:rsidR="00604A09" w:rsidRPr="00C109D2" w:rsidRDefault="00604A09">
      <w:pPr>
        <w:spacing w:after="0" w:line="257" w:lineRule="auto"/>
        <w:ind w:left="120"/>
        <w:jc w:val="both"/>
        <w:rPr>
          <w:lang w:val="ru-RU"/>
        </w:rPr>
      </w:pPr>
    </w:p>
    <w:p w14:paraId="7DAB610A" w14:textId="77777777" w:rsidR="00604A09" w:rsidRPr="00C109D2" w:rsidRDefault="00D75290">
      <w:pPr>
        <w:spacing w:after="0" w:line="257" w:lineRule="auto"/>
        <w:ind w:left="120"/>
        <w:jc w:val="both"/>
        <w:rPr>
          <w:lang w:val="ru-RU"/>
        </w:rPr>
      </w:pPr>
      <w:r w:rsidRPr="00C109D2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32B6B3FF" w14:textId="77777777" w:rsidR="00604A09" w:rsidRPr="00C109D2" w:rsidRDefault="00D75290">
      <w:pPr>
        <w:spacing w:after="0" w:line="257" w:lineRule="auto"/>
        <w:ind w:left="120"/>
        <w:jc w:val="both"/>
        <w:rPr>
          <w:lang w:val="ru-RU"/>
        </w:rPr>
      </w:pPr>
      <w:r w:rsidRPr="00C109D2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2623FEC0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орфографической задачи;</w:t>
      </w:r>
    </w:p>
    <w:p w14:paraId="4DF0DFAB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действий.</w:t>
      </w:r>
    </w:p>
    <w:p w14:paraId="2CC18DBF" w14:textId="77777777" w:rsidR="00604A09" w:rsidRPr="00C109D2" w:rsidRDefault="00D75290">
      <w:pPr>
        <w:spacing w:after="0" w:line="257" w:lineRule="auto"/>
        <w:ind w:left="120"/>
        <w:jc w:val="both"/>
        <w:rPr>
          <w:lang w:val="ru-RU"/>
        </w:rPr>
      </w:pPr>
      <w:r w:rsidRPr="00C109D2">
        <w:rPr>
          <w:rFonts w:ascii="Times New Roman" w:hAnsi="Times New Roman"/>
          <w:b/>
          <w:color w:val="000000"/>
          <w:sz w:val="28"/>
          <w:lang w:val="ru-RU"/>
        </w:rPr>
        <w:t>Самоконтроль:</w:t>
      </w:r>
    </w:p>
    <w:p w14:paraId="18679E13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при выполнении заданий по русскому языку;</w:t>
      </w:r>
    </w:p>
    <w:p w14:paraId="5A27EF88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корректировать с помощью учителя свои учебные действия для преодоления ошибок при выделении в слове корня и окончания, при определении части речи, члена предложения при списывании текстов и записи под диктовку.</w:t>
      </w:r>
    </w:p>
    <w:p w14:paraId="491D09D3" w14:textId="77777777" w:rsidR="00604A09" w:rsidRPr="00C109D2" w:rsidRDefault="00D75290">
      <w:pPr>
        <w:spacing w:after="0" w:line="264" w:lineRule="auto"/>
        <w:ind w:left="120"/>
        <w:jc w:val="both"/>
        <w:rPr>
          <w:lang w:val="ru-RU"/>
        </w:rPr>
      </w:pPr>
      <w:r w:rsidRPr="00C109D2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7A0EC030" w14:textId="77777777" w:rsidR="00604A09" w:rsidRPr="00C109D2" w:rsidRDefault="00D75290">
      <w:pPr>
        <w:spacing w:after="0" w:line="264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при выполнении коллективного мини-исследования или проектного задания на основе предложенного формата планирования, распределения промежуточных шагов и сроков;</w:t>
      </w:r>
    </w:p>
    <w:p w14:paraId="22EFD7CB" w14:textId="77777777" w:rsidR="00604A09" w:rsidRPr="00C109D2" w:rsidRDefault="00D75290">
      <w:pPr>
        <w:spacing w:after="0" w:line="264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выполнять совместные (в группах) проектные задания с использованием предложенных образцов;</w:t>
      </w:r>
    </w:p>
    <w:p w14:paraId="66363F04" w14:textId="77777777" w:rsidR="00604A09" w:rsidRPr="00C109D2" w:rsidRDefault="00D75290">
      <w:pPr>
        <w:spacing w:after="0" w:line="264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при выполнении совместной деятельности справедливо распределять работу, договариваться, обсуждать процесс и результат совместной работы; проявлять готовность выполнять разные роли: руководителя (лидера), подчиненного, проявлять самостоятельность, организованность, инициативность для достижения общего успеха деятельности.</w:t>
      </w:r>
    </w:p>
    <w:p w14:paraId="4A1C661A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3E85D1A1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14:paraId="2EC7F3B1" w14:textId="77777777" w:rsidR="00604A09" w:rsidRPr="00C109D2" w:rsidRDefault="00604A09">
      <w:pPr>
        <w:spacing w:after="0" w:line="264" w:lineRule="auto"/>
        <w:ind w:left="120"/>
        <w:jc w:val="both"/>
        <w:rPr>
          <w:lang w:val="ru-RU"/>
        </w:rPr>
      </w:pPr>
    </w:p>
    <w:p w14:paraId="47DC9DD9" w14:textId="77777777" w:rsidR="00604A09" w:rsidRPr="00C109D2" w:rsidRDefault="00D75290">
      <w:pPr>
        <w:spacing w:after="0" w:line="264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b/>
          <w:color w:val="000000"/>
          <w:sz w:val="28"/>
          <w:lang w:val="ru-RU"/>
        </w:rPr>
        <w:t>Сведения о русском языке</w:t>
      </w:r>
    </w:p>
    <w:p w14:paraId="75A071C9" w14:textId="77777777" w:rsidR="00604A09" w:rsidRPr="00C109D2" w:rsidRDefault="00D75290">
      <w:pPr>
        <w:spacing w:after="0" w:line="264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Русский язык как язык межнационального общения. Различные методы познания языка: наблюдение, анализ, лингвистический эксперимент, миниисследование, проект.</w:t>
      </w:r>
    </w:p>
    <w:p w14:paraId="273A11B3" w14:textId="77777777" w:rsidR="00604A09" w:rsidRPr="00C109D2" w:rsidRDefault="00D75290">
      <w:pPr>
        <w:spacing w:after="0" w:line="264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14:paraId="79C5C63B" w14:textId="77777777" w:rsidR="00604A09" w:rsidRPr="00C109D2" w:rsidRDefault="00D75290">
      <w:pPr>
        <w:spacing w:after="0" w:line="264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Характеристика, сравнение, классификация звуков вне слова и в слове по заданным параметрам. Звукобуквенный разбор слова (по отработанному алгоритму).</w:t>
      </w:r>
    </w:p>
    <w:p w14:paraId="3352CD34" w14:textId="77777777" w:rsidR="00604A09" w:rsidRPr="00C109D2" w:rsidRDefault="00D75290">
      <w:pPr>
        <w:spacing w:after="0" w:line="264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bookmarkStart w:id="8" w:name="_ftnref1"/>
      <w:r>
        <w:fldChar w:fldCharType="begin"/>
      </w:r>
      <w:r w:rsidRPr="00C109D2">
        <w:rPr>
          <w:lang w:val="ru-RU"/>
        </w:rPr>
        <w:instrText xml:space="preserve"> </w:instrText>
      </w:r>
      <w:r>
        <w:instrText>HYPERLINK</w:instrText>
      </w:r>
      <w:r w:rsidRPr="00C109D2">
        <w:rPr>
          <w:lang w:val="ru-RU"/>
        </w:rPr>
        <w:instrText xml:space="preserve"> "</w:instrText>
      </w:r>
      <w:r>
        <w:instrText>https</w:instrText>
      </w:r>
      <w:r w:rsidRPr="00C109D2">
        <w:rPr>
          <w:lang w:val="ru-RU"/>
        </w:rPr>
        <w:instrText>://</w:instrText>
      </w:r>
      <w:r>
        <w:instrText>workprogram</w:instrText>
      </w:r>
      <w:r w:rsidRPr="00C109D2">
        <w:rPr>
          <w:lang w:val="ru-RU"/>
        </w:rPr>
        <w:instrText>.</w:instrText>
      </w:r>
      <w:r>
        <w:instrText>edsoo</w:instrText>
      </w:r>
      <w:r w:rsidRPr="00C109D2">
        <w:rPr>
          <w:lang w:val="ru-RU"/>
        </w:rPr>
        <w:instrText>.</w:instrText>
      </w:r>
      <w:r>
        <w:instrText>ru</w:instrText>
      </w:r>
      <w:r w:rsidRPr="00C109D2">
        <w:rPr>
          <w:lang w:val="ru-RU"/>
        </w:rPr>
        <w:instrText>/</w:instrText>
      </w:r>
      <w:r>
        <w:instrText>templates</w:instrText>
      </w:r>
      <w:r w:rsidRPr="00C109D2">
        <w:rPr>
          <w:lang w:val="ru-RU"/>
        </w:rPr>
        <w:instrText>/415#_</w:instrText>
      </w:r>
      <w:r>
        <w:instrText>ftn</w:instrText>
      </w:r>
      <w:r w:rsidRPr="00C109D2">
        <w:rPr>
          <w:lang w:val="ru-RU"/>
        </w:rPr>
        <w:instrText>1" \</w:instrText>
      </w:r>
      <w:r>
        <w:instrText>h</w:instrText>
      </w:r>
      <w:r w:rsidRPr="00C109D2">
        <w:rPr>
          <w:lang w:val="ru-RU"/>
        </w:rPr>
        <w:instrText xml:space="preserve"> </w:instrText>
      </w:r>
      <w:r>
        <w:fldChar w:fldCharType="separate"/>
      </w:r>
      <w:r w:rsidRPr="00C109D2">
        <w:rPr>
          <w:rFonts w:ascii="Times New Roman" w:hAnsi="Times New Roman"/>
          <w:b/>
          <w:color w:val="0093FF"/>
          <w:sz w:val="24"/>
          <w:lang w:val="ru-RU"/>
        </w:rPr>
        <w:t>[3]</w:t>
      </w:r>
      <w:r>
        <w:rPr>
          <w:rFonts w:ascii="Times New Roman" w:hAnsi="Times New Roman"/>
          <w:b/>
          <w:color w:val="0093FF"/>
          <w:sz w:val="24"/>
        </w:rPr>
        <w:fldChar w:fldCharType="end"/>
      </w:r>
      <w:bookmarkEnd w:id="8"/>
    </w:p>
    <w:p w14:paraId="0A9722D4" w14:textId="77777777" w:rsidR="00604A09" w:rsidRPr="00C109D2" w:rsidRDefault="00D75290">
      <w:pPr>
        <w:spacing w:after="0" w:line="264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lastRenderedPageBreak/>
        <w:t>Правильная интонация в процессе говорения и чтения. 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14:paraId="631FD7CF" w14:textId="77777777" w:rsidR="00604A09" w:rsidRPr="00C109D2" w:rsidRDefault="00D75290">
      <w:pPr>
        <w:spacing w:after="0" w:line="264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Использование орфоэпических словарей русского языка при определении правильного произношения слов.</w:t>
      </w:r>
    </w:p>
    <w:p w14:paraId="57A71443" w14:textId="77777777" w:rsidR="00604A09" w:rsidRPr="00C109D2" w:rsidRDefault="00D75290">
      <w:pPr>
        <w:spacing w:after="0" w:line="264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14:paraId="3FC1360A" w14:textId="77777777" w:rsidR="00604A09" w:rsidRPr="00C109D2" w:rsidRDefault="00D75290">
      <w:pPr>
        <w:spacing w:after="0" w:line="264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Повторение и продолжение работы: наблюдение за использованием в речи синонимов, антонимов, устаревших слов (простые случаи).</w:t>
      </w:r>
    </w:p>
    <w:p w14:paraId="72430674" w14:textId="77777777" w:rsidR="00604A09" w:rsidRPr="00C109D2" w:rsidRDefault="00D75290">
      <w:pPr>
        <w:spacing w:after="0" w:line="264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Наблюдение за использованием в речи фразеологизмов (простые случаи).</w:t>
      </w:r>
    </w:p>
    <w:p w14:paraId="105B94C4" w14:textId="77777777" w:rsidR="00604A09" w:rsidRPr="00C109D2" w:rsidRDefault="00D75290">
      <w:pPr>
        <w:spacing w:after="0" w:line="264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b/>
          <w:color w:val="000000"/>
          <w:sz w:val="28"/>
          <w:lang w:val="ru-RU"/>
        </w:rPr>
        <w:t>Состав слова (морфемика)</w:t>
      </w:r>
    </w:p>
    <w:p w14:paraId="2466EA2A" w14:textId="77777777" w:rsidR="00604A09" w:rsidRPr="00C109D2" w:rsidRDefault="00D75290">
      <w:pPr>
        <w:spacing w:after="0" w:line="264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Состав изменяемых слов, выделение в словах с однозначно выделяемыми морфемами окончания, корня, приставки, суффикса (повторение изученного).</w:t>
      </w:r>
    </w:p>
    <w:p w14:paraId="1B320143" w14:textId="77777777" w:rsidR="00604A09" w:rsidRPr="00C109D2" w:rsidRDefault="00D75290">
      <w:pPr>
        <w:spacing w:after="0" w:line="264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Основа слова.</w:t>
      </w:r>
    </w:p>
    <w:p w14:paraId="68671D10" w14:textId="77777777" w:rsidR="00604A09" w:rsidRPr="00C109D2" w:rsidRDefault="00D75290">
      <w:pPr>
        <w:spacing w:after="0" w:line="264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Состав неизменяемых слов (ознакомление).</w:t>
      </w:r>
    </w:p>
    <w:p w14:paraId="56D2D1B7" w14:textId="77777777" w:rsidR="00604A09" w:rsidRPr="00C109D2" w:rsidRDefault="00D75290">
      <w:pPr>
        <w:spacing w:after="0" w:line="264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Значение наиболее употребляемых суффиксов изученных частей речи (ознакомление).</w:t>
      </w:r>
    </w:p>
    <w:p w14:paraId="70C450B0" w14:textId="77777777" w:rsidR="00604A09" w:rsidRPr="00C109D2" w:rsidRDefault="00D75290">
      <w:pPr>
        <w:spacing w:after="0" w:line="264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b/>
          <w:color w:val="000000"/>
          <w:sz w:val="28"/>
          <w:lang w:val="ru-RU"/>
        </w:rPr>
        <w:t>Морфология</w:t>
      </w:r>
    </w:p>
    <w:p w14:paraId="36586FC4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79C4878B" w14:textId="77777777" w:rsidR="00604A09" w:rsidRPr="00C109D2" w:rsidRDefault="00D75290">
      <w:pPr>
        <w:spacing w:after="0" w:line="264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Части речи самостоятельные и служебные.</w:t>
      </w:r>
    </w:p>
    <w:p w14:paraId="0390DB6E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673ECF38" w14:textId="77777777" w:rsidR="00604A09" w:rsidRPr="00C109D2" w:rsidRDefault="00D75290">
      <w:pPr>
        <w:spacing w:after="0" w:line="264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Имя существительное. Склонение имён существительных (кроме существительных на «-мя», «-ий», «-ие», «-ия»; на «-ья», например, «гостья»; на «-ье», например, «ожерелье» во множественном числе; а также кроме собственных имён существительных на «-ов», «-ин», «-ий»); имена существительные 1, 2, 3-го склонения (повторение изученного). Несклоняемые имена существительные (ознакомление).</w:t>
      </w:r>
    </w:p>
    <w:p w14:paraId="6FA08363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7BDD6A51" w14:textId="77777777" w:rsidR="00604A09" w:rsidRPr="00C109D2" w:rsidRDefault="00D75290">
      <w:pPr>
        <w:spacing w:after="0" w:line="264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Имя прилагательное. Зависимость формы имени прилагательного от формы имени существительного (повторение). Склонение имён прилагательных во множественном числе.</w:t>
      </w:r>
    </w:p>
    <w:p w14:paraId="7844A147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7BEC2ABC" w14:textId="77777777" w:rsidR="00604A09" w:rsidRPr="00C109D2" w:rsidRDefault="00D75290">
      <w:pPr>
        <w:spacing w:after="0" w:line="264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Местоимение. Личные местоимения (повторение). Личные местоимения 1-го и 3-го лица единственного и множественного числа; склонение личных местоимений.</w:t>
      </w:r>
    </w:p>
    <w:p w14:paraId="2E305793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0F9C5DD3" w14:textId="77777777" w:rsidR="00604A09" w:rsidRPr="00C109D2" w:rsidRDefault="00D75290">
      <w:pPr>
        <w:spacing w:after="0" w:line="264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Глагол. Изменение глаголов по лицам и числам в настоящем и будущем времени (спряжение). І и ІІ спряжение глаголов. Способы определения </w:t>
      </w:r>
      <w:r>
        <w:rPr>
          <w:rFonts w:ascii="Times New Roman" w:hAnsi="Times New Roman"/>
          <w:color w:val="000000"/>
          <w:sz w:val="28"/>
        </w:rPr>
        <w:t>I</w:t>
      </w:r>
      <w:r w:rsidRPr="00C109D2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II</w:t>
      </w:r>
      <w:r w:rsidRPr="00C109D2">
        <w:rPr>
          <w:rFonts w:ascii="Times New Roman" w:hAnsi="Times New Roman"/>
          <w:color w:val="000000"/>
          <w:sz w:val="28"/>
          <w:lang w:val="ru-RU"/>
        </w:rPr>
        <w:t xml:space="preserve"> спряжения глаголов.</w:t>
      </w:r>
    </w:p>
    <w:p w14:paraId="7CC81CB3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2401EFF2" w14:textId="77777777" w:rsidR="00604A09" w:rsidRPr="00C109D2" w:rsidRDefault="00D75290">
      <w:pPr>
        <w:spacing w:after="0" w:line="264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Наречие (общее представление). Значение, вопросы, употребление в речи.</w:t>
      </w:r>
    </w:p>
    <w:p w14:paraId="795EE68F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48BFFF60" w14:textId="77777777" w:rsidR="00604A09" w:rsidRPr="00C109D2" w:rsidRDefault="00D75290">
      <w:pPr>
        <w:spacing w:after="0" w:line="264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Предлог. Отличие предлогов от приставок (повторение).</w:t>
      </w:r>
    </w:p>
    <w:p w14:paraId="08B4D06F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1BACDB8A" w14:textId="77777777" w:rsidR="00604A09" w:rsidRPr="00C109D2" w:rsidRDefault="00D75290">
      <w:pPr>
        <w:spacing w:after="0" w:line="264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Союз; союзы «и», «а», «но» в простых и сложных предложениях.</w:t>
      </w:r>
    </w:p>
    <w:p w14:paraId="516EECDD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2781A8D0" w14:textId="77777777" w:rsidR="00604A09" w:rsidRPr="00C109D2" w:rsidRDefault="00D75290">
      <w:pPr>
        <w:spacing w:after="0" w:line="264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Частица «не», её значение (повторение).</w:t>
      </w:r>
    </w:p>
    <w:p w14:paraId="3435F4D3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14FE2483" w14:textId="77777777" w:rsidR="00604A09" w:rsidRPr="00C109D2" w:rsidRDefault="00D75290">
      <w:pPr>
        <w:spacing w:after="0" w:line="264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14:paraId="74CB719B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3BD2341B" w14:textId="77777777" w:rsidR="00604A09" w:rsidRPr="00C109D2" w:rsidRDefault="00D75290">
      <w:pPr>
        <w:spacing w:after="0" w:line="264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Слово, сочетание слов (словосочетание) и предложение, осознание их сходства и различий; виды предложений по цели высказывания (повествовательные, вопросительные и побудительные); виды предложений по эмоциональной окраске (восклицательные и невосклицательные); связь между словами в предложении (при помощи смысловых вопросов); распространённые и нераспространённые предложения (повторение изученного).</w:t>
      </w:r>
    </w:p>
    <w:p w14:paraId="0A25BFC3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653A480C" w14:textId="77777777" w:rsidR="00604A09" w:rsidRPr="00C109D2" w:rsidRDefault="00D75290">
      <w:pPr>
        <w:spacing w:after="0" w:line="264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Связь между словами в словосочетании.</w:t>
      </w:r>
    </w:p>
    <w:p w14:paraId="07EAD4A5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56EC8113" w14:textId="77777777" w:rsidR="00604A09" w:rsidRPr="00C109D2" w:rsidRDefault="00D75290">
      <w:pPr>
        <w:spacing w:after="0" w:line="264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Предложения с однородными членами: без союзов, с союзами «а», «но», с одиночным союзом «и». Интонация перечисления в предложениях с однородными членами.</w:t>
      </w:r>
    </w:p>
    <w:p w14:paraId="4A20AC83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62870C08" w14:textId="77777777" w:rsidR="00604A09" w:rsidRPr="00C109D2" w:rsidRDefault="00D75290">
      <w:pPr>
        <w:spacing w:after="0" w:line="264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Простое и сложное предложения (ознакомление). Сложные предложения: сложносочинённые с союзами «и», «а», «но»; бессоюзные сложные предложения (без называния терминов).</w:t>
      </w:r>
    </w:p>
    <w:p w14:paraId="71E58511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0D2EC82D" w14:textId="77777777" w:rsidR="00604A09" w:rsidRPr="00C109D2" w:rsidRDefault="00D75290">
      <w:pPr>
        <w:spacing w:after="0" w:line="264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14:paraId="56C22882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7198EBF9" w14:textId="77777777" w:rsidR="00604A09" w:rsidRPr="00C109D2" w:rsidRDefault="00D75290">
      <w:pPr>
        <w:spacing w:after="0" w:line="269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Повторение правил правописания, изученных в 1, 2, 3 классах. Орфографическая зоркость как осознание места возможного возникновения орфографической ошибки; различные способы решения орфографической задачи в зависимости от места орфограммы в слове; контроль при проверке собственных и предложенных текстов (повторение и применение на новом орфографическом материале).</w:t>
      </w:r>
    </w:p>
    <w:p w14:paraId="12A1AD1D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5F7AFC89" w14:textId="77777777" w:rsidR="00604A09" w:rsidRPr="00C109D2" w:rsidRDefault="00D75290">
      <w:pPr>
        <w:spacing w:after="0" w:line="269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Использование орфографического словаря для определения (уточнения) написания слова.</w:t>
      </w:r>
    </w:p>
    <w:p w14:paraId="0C370D28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370074E6" w14:textId="77777777" w:rsidR="00604A09" w:rsidRPr="00C109D2" w:rsidRDefault="00D75290">
      <w:pPr>
        <w:spacing w:after="0" w:line="269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14:paraId="27916C54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10F5A504" w14:textId="77777777" w:rsidR="00604A09" w:rsidRPr="00C109D2" w:rsidRDefault="00D75290">
      <w:pPr>
        <w:spacing w:after="0" w:line="269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безударные падежные окончания имён существительных (кроме существительных на «-мя», «-ий», «-ие», «-ия», на «-ья», например, «гостья», на «-ье», например, «ожерелье» во множественном числе, а также кроме собственных имён существительных на «-ов», «-ин», «-ий»);</w:t>
      </w:r>
    </w:p>
    <w:p w14:paraId="3AC83D68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2EE8860A" w14:textId="77777777" w:rsidR="00604A09" w:rsidRPr="00C109D2" w:rsidRDefault="00D75290">
      <w:pPr>
        <w:spacing w:after="0" w:line="269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безударные падежные окончания имён прилагательных;</w:t>
      </w:r>
    </w:p>
    <w:p w14:paraId="296AFD82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088C2FD5" w14:textId="77777777" w:rsidR="00604A09" w:rsidRPr="00C109D2" w:rsidRDefault="00D75290">
      <w:pPr>
        <w:spacing w:after="0" w:line="269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мягкий знак после шипящих на конце глаголов в форме 2-го лица единственного числа;</w:t>
      </w:r>
    </w:p>
    <w:p w14:paraId="0513BC6C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61303DFE" w14:textId="77777777" w:rsidR="00604A09" w:rsidRPr="00C109D2" w:rsidRDefault="00D75290">
      <w:pPr>
        <w:spacing w:after="0" w:line="269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наличие или отсутствие мягкого знака в глаголах на «-ться» и «-тся»;</w:t>
      </w:r>
    </w:p>
    <w:p w14:paraId="12C73369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7F0BF977" w14:textId="77777777" w:rsidR="00604A09" w:rsidRPr="00C109D2" w:rsidRDefault="00D75290">
      <w:pPr>
        <w:spacing w:after="0" w:line="269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безударные личные окончания глаголов;</w:t>
      </w:r>
    </w:p>
    <w:p w14:paraId="096E3E86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65614A8F" w14:textId="77777777" w:rsidR="00604A09" w:rsidRPr="00C109D2" w:rsidRDefault="00D75290">
      <w:pPr>
        <w:spacing w:after="0" w:line="269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знаки препинания в предложениях с однородными членами, соединёнными союзами «и», «а», «но» и без союзов.</w:t>
      </w:r>
    </w:p>
    <w:p w14:paraId="60762C69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30929788" w14:textId="77777777" w:rsidR="00604A09" w:rsidRPr="00C109D2" w:rsidRDefault="00D75290">
      <w:pPr>
        <w:spacing w:after="0" w:line="269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Знаки препинания в сложном предложении, состоящем из двух простых (наблюдение).</w:t>
      </w:r>
    </w:p>
    <w:p w14:paraId="02CBF8A7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660ED3A4" w14:textId="77777777" w:rsidR="00604A09" w:rsidRPr="00C109D2" w:rsidRDefault="00D75290">
      <w:pPr>
        <w:spacing w:after="0" w:line="269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Знаки препинания в предложении с прямой речью после слов автора (наблюдение).</w:t>
      </w:r>
    </w:p>
    <w:p w14:paraId="61DA2487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08B839BF" w14:textId="77777777" w:rsidR="00604A09" w:rsidRPr="00C109D2" w:rsidRDefault="00D75290">
      <w:pPr>
        <w:spacing w:after="0" w:line="264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14:paraId="1E8BFAAD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7B1C91B7" w14:textId="77777777" w:rsidR="00604A09" w:rsidRPr="00C109D2" w:rsidRDefault="00D75290">
      <w:pPr>
        <w:spacing w:after="0" w:line="269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Повторение и продолжение работы, начатой в предыдущих классах: ситуации устного и письменного общения (письмо, поздравительная открытка, объявление и другие); диалог; монолог; отражение темы текста или основной мысли в заголовке.</w:t>
      </w:r>
    </w:p>
    <w:p w14:paraId="120F15A4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67BDE74D" w14:textId="77777777" w:rsidR="00604A09" w:rsidRPr="00C109D2" w:rsidRDefault="00D75290">
      <w:pPr>
        <w:spacing w:after="0" w:line="269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Корректирование текстов (заданных и собственных) с учётом точности, правильности, богатства и выразительности письменной речи.</w:t>
      </w:r>
    </w:p>
    <w:p w14:paraId="7B5F740C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17F3F2F6" w14:textId="77777777" w:rsidR="00604A09" w:rsidRPr="00C109D2" w:rsidRDefault="00D75290">
      <w:pPr>
        <w:spacing w:after="0" w:line="269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Изложение (подробный устный и письменный пересказ текста; выборочный устный пересказ текста).</w:t>
      </w:r>
    </w:p>
    <w:p w14:paraId="04BC91ED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5136DA4F" w14:textId="77777777" w:rsidR="00604A09" w:rsidRPr="00C109D2" w:rsidRDefault="00D75290">
      <w:pPr>
        <w:spacing w:after="0" w:line="269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Сочинение как вид письменной работы.</w:t>
      </w:r>
    </w:p>
    <w:p w14:paraId="4061DECB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05ACE046" w14:textId="77777777" w:rsidR="00604A09" w:rsidRPr="00C109D2" w:rsidRDefault="00D75290">
      <w:pPr>
        <w:spacing w:after="0" w:line="269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Изучающее чтение. Поиск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информации. Ознакомительное чтение в соответствии с поставленной задачей.</w:t>
      </w:r>
    </w:p>
    <w:p w14:paraId="54249EB1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  <w:r w:rsidRPr="00C109D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1BE8CE29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Изучение русского языка в 4 классе позволяет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4D39B6E9" w14:textId="77777777" w:rsidR="00604A09" w:rsidRPr="00C109D2" w:rsidRDefault="00D75290">
      <w:pPr>
        <w:spacing w:after="0" w:line="257" w:lineRule="auto"/>
        <w:ind w:left="120"/>
        <w:jc w:val="both"/>
        <w:rPr>
          <w:lang w:val="ru-RU"/>
        </w:rPr>
      </w:pPr>
      <w:r w:rsidRPr="00C109D2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3A2AF571" w14:textId="77777777" w:rsidR="00604A09" w:rsidRPr="00C109D2" w:rsidRDefault="00D75290">
      <w:pPr>
        <w:spacing w:after="0" w:line="257" w:lineRule="auto"/>
        <w:ind w:left="120"/>
        <w:jc w:val="both"/>
        <w:rPr>
          <w:lang w:val="ru-RU"/>
        </w:rPr>
      </w:pPr>
      <w:r w:rsidRPr="00C109D2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1D16C000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устанавливать основания для сравнения слов, относящихся к разным частям речи; устанавливать основания для сравнения слов, относящихся к одной части речи, отличающихся грамматическими признаками;</w:t>
      </w:r>
    </w:p>
    <w:p w14:paraId="0CD09293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группировать слова на основании того, какой частью речи они являются;</w:t>
      </w:r>
    </w:p>
    <w:p w14:paraId="3893CB53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объединять глаголы в группы по определённому признаку (например, время, спряжение);</w:t>
      </w:r>
    </w:p>
    <w:p w14:paraId="18EBF24A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объединять предложения по определённому признаку, самостоятельно устанавливать этот признак;</w:t>
      </w:r>
    </w:p>
    <w:p w14:paraId="2EBAD122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классифицировать предложенные языковые единицы;</w:t>
      </w:r>
    </w:p>
    <w:p w14:paraId="4FF5CD6F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устно характеризовать языковые единицы по заданным признакам;</w:t>
      </w:r>
    </w:p>
    <w:p w14:paraId="23D6EB20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ориентироваться в изученных понятиях (склонение, спряжение, неопределённая форма, однородные члены предложения, сложное предложение) и соотносить понятие с его краткой характеристикой.</w:t>
      </w:r>
    </w:p>
    <w:p w14:paraId="0706EF43" w14:textId="77777777" w:rsidR="00604A09" w:rsidRPr="00C109D2" w:rsidRDefault="00D75290">
      <w:pPr>
        <w:spacing w:after="0" w:line="257" w:lineRule="auto"/>
        <w:ind w:left="120"/>
        <w:jc w:val="both"/>
        <w:rPr>
          <w:lang w:val="ru-RU"/>
        </w:rPr>
      </w:pPr>
      <w:r w:rsidRPr="00C109D2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14:paraId="30159F81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выполнения заданий по русскому языку, выбирать наиболее целесообразный (на основе предложенных критериев);</w:t>
      </w:r>
    </w:p>
    <w:p w14:paraId="4894DA40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проводить по предложенному алгоритму различные виды анализа (звуко-буквенный, морфемный, морфологический, синтаксический);</w:t>
      </w:r>
    </w:p>
    <w:p w14:paraId="1185A08B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мини-исследования);</w:t>
      </w:r>
    </w:p>
    <w:p w14:paraId="4E6CBF6D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(практической) задачи на основе предложенного алгоритма;</w:t>
      </w:r>
    </w:p>
    <w:p w14:paraId="3CF884A6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речевой ситуации.</w:t>
      </w:r>
    </w:p>
    <w:p w14:paraId="2505BC28" w14:textId="77777777" w:rsidR="00604A09" w:rsidRPr="00C109D2" w:rsidRDefault="00D75290">
      <w:pPr>
        <w:spacing w:after="0" w:line="257" w:lineRule="auto"/>
        <w:ind w:left="120"/>
        <w:jc w:val="both"/>
        <w:rPr>
          <w:lang w:val="ru-RU"/>
        </w:rPr>
      </w:pPr>
      <w:r w:rsidRPr="00C109D2">
        <w:rPr>
          <w:rFonts w:ascii="Times New Roman" w:hAnsi="Times New Roman"/>
          <w:b/>
          <w:color w:val="000000"/>
          <w:sz w:val="28"/>
          <w:lang w:val="ru-RU"/>
        </w:rPr>
        <w:lastRenderedPageBreak/>
        <w:t>Работа с информацией:</w:t>
      </w:r>
    </w:p>
    <w:p w14:paraId="68101AED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информации, работать со словарями, справочниками в поисках информации, необходимой для решения учебно-практической задачи; находить дополнительную информацию, используя справочники и словари;</w:t>
      </w:r>
    </w:p>
    <w:p w14:paraId="4CE5F27A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о языковых единицах самостоятельно или на основании предложенного учителем способа её проверки;</w:t>
      </w:r>
    </w:p>
    <w:p w14:paraId="2C94203E" w14:textId="77777777" w:rsidR="00604A09" w:rsidRPr="00C109D2" w:rsidRDefault="00D75290">
      <w:pPr>
        <w:spacing w:after="0" w:line="264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соблюдать элементарные правила информационной безопасности при поиске для выполнения заданий по русскому языку информации в Интернете;</w:t>
      </w:r>
    </w:p>
    <w:p w14:paraId="49A5AFE8" w14:textId="77777777" w:rsidR="00604A09" w:rsidRPr="00C109D2" w:rsidRDefault="00D75290">
      <w:pPr>
        <w:spacing w:after="0" w:line="264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информации.</w:t>
      </w:r>
    </w:p>
    <w:p w14:paraId="745A38C3" w14:textId="77777777" w:rsidR="00604A09" w:rsidRPr="00C109D2" w:rsidRDefault="00604A09">
      <w:pPr>
        <w:spacing w:after="0" w:line="252" w:lineRule="auto"/>
        <w:ind w:left="120"/>
        <w:jc w:val="both"/>
        <w:rPr>
          <w:lang w:val="ru-RU"/>
        </w:rPr>
      </w:pPr>
    </w:p>
    <w:p w14:paraId="444076BE" w14:textId="77777777" w:rsidR="00604A09" w:rsidRPr="00C109D2" w:rsidRDefault="00D75290">
      <w:pPr>
        <w:spacing w:after="0" w:line="252" w:lineRule="auto"/>
        <w:ind w:left="120"/>
        <w:jc w:val="both"/>
        <w:rPr>
          <w:lang w:val="ru-RU"/>
        </w:rPr>
      </w:pPr>
      <w:r w:rsidRPr="00C109D2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7818320F" w14:textId="77777777" w:rsidR="00604A09" w:rsidRPr="00C109D2" w:rsidRDefault="00D75290">
      <w:pPr>
        <w:spacing w:after="0" w:line="252" w:lineRule="auto"/>
        <w:ind w:left="120"/>
        <w:jc w:val="both"/>
        <w:rPr>
          <w:lang w:val="ru-RU"/>
        </w:rPr>
      </w:pPr>
      <w:r w:rsidRPr="00C109D2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53455DE3" w14:textId="77777777" w:rsidR="00604A09" w:rsidRPr="00C109D2" w:rsidRDefault="00D75290">
      <w:pPr>
        <w:spacing w:after="0" w:line="252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выбирать языковые средства для выражения эмоций в соответствии с целями и условиями общения в знакомой среде;</w:t>
      </w:r>
    </w:p>
    <w:p w14:paraId="272FB1CC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строить устное высказывание при обосновании правильности написания, при обобщении результатов наблюдения за орфографическим материалом;</w:t>
      </w:r>
    </w:p>
    <w:p w14:paraId="6BC49AE6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повествование), определяя необходимый в данной речевой ситуации тип текста;</w:t>
      </w:r>
    </w:p>
    <w:p w14:paraId="707767CE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выступления;</w:t>
      </w:r>
    </w:p>
    <w:p w14:paraId="2FD64C96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14:paraId="4B44EEFB" w14:textId="77777777" w:rsidR="00604A09" w:rsidRPr="00C109D2" w:rsidRDefault="00604A09">
      <w:pPr>
        <w:spacing w:after="0" w:line="257" w:lineRule="auto"/>
        <w:ind w:left="120"/>
        <w:jc w:val="both"/>
        <w:rPr>
          <w:lang w:val="ru-RU"/>
        </w:rPr>
      </w:pPr>
    </w:p>
    <w:p w14:paraId="2E9100E1" w14:textId="77777777" w:rsidR="00604A09" w:rsidRPr="00C109D2" w:rsidRDefault="00D75290">
      <w:pPr>
        <w:spacing w:after="0" w:line="257" w:lineRule="auto"/>
        <w:ind w:left="120"/>
        <w:jc w:val="both"/>
        <w:rPr>
          <w:lang w:val="ru-RU"/>
        </w:rPr>
      </w:pPr>
      <w:r w:rsidRPr="00C109D2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0BDB8E95" w14:textId="77777777" w:rsidR="00604A09" w:rsidRPr="00C109D2" w:rsidRDefault="00D75290">
      <w:pPr>
        <w:spacing w:after="0" w:line="257" w:lineRule="auto"/>
        <w:ind w:left="120"/>
        <w:jc w:val="both"/>
        <w:rPr>
          <w:lang w:val="ru-RU"/>
        </w:rPr>
      </w:pPr>
      <w:r w:rsidRPr="00C109D2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00F9B19D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самостоятельно планировать действия по решению учебной задачи для получения результата;</w:t>
      </w:r>
    </w:p>
    <w:p w14:paraId="061F9274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действий;</w:t>
      </w:r>
    </w:p>
    <w:p w14:paraId="04422B63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предвидеть трудности и возможные ошибки.</w:t>
      </w:r>
    </w:p>
    <w:p w14:paraId="79871942" w14:textId="77777777" w:rsidR="00604A09" w:rsidRPr="00C109D2" w:rsidRDefault="00D75290">
      <w:pPr>
        <w:spacing w:after="0" w:line="257" w:lineRule="auto"/>
        <w:ind w:left="120"/>
        <w:jc w:val="both"/>
        <w:rPr>
          <w:lang w:val="ru-RU"/>
        </w:rPr>
      </w:pPr>
      <w:r w:rsidRPr="00C109D2">
        <w:rPr>
          <w:rFonts w:ascii="Times New Roman" w:hAnsi="Times New Roman"/>
          <w:b/>
          <w:color w:val="000000"/>
          <w:sz w:val="28"/>
          <w:lang w:val="ru-RU"/>
        </w:rPr>
        <w:t>Самоконтроль</w:t>
      </w:r>
      <w:r w:rsidRPr="00C109D2">
        <w:rPr>
          <w:rFonts w:ascii="Times New Roman" w:hAnsi="Times New Roman"/>
          <w:color w:val="000000"/>
          <w:sz w:val="28"/>
          <w:lang w:val="ru-RU"/>
        </w:rPr>
        <w:t>:</w:t>
      </w:r>
    </w:p>
    <w:p w14:paraId="4EE104EB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контролировать процесс и результат выполнения задания, корректировать учебные действия для преодоления ошибок;</w:t>
      </w:r>
    </w:p>
    <w:p w14:paraId="29869133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находить ошибки в своей и чужих работах, устанавливать их причины;</w:t>
      </w:r>
    </w:p>
    <w:p w14:paraId="2A7D2599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оценивать по предложенным критериям общий результат деятельности и свой вклад в неё;</w:t>
      </w:r>
    </w:p>
    <w:p w14:paraId="1E1830C8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lastRenderedPageBreak/>
        <w:t>принимать оценку своей работы.</w:t>
      </w:r>
    </w:p>
    <w:p w14:paraId="2114261A" w14:textId="77777777" w:rsidR="00604A09" w:rsidRPr="00C109D2" w:rsidRDefault="00D75290">
      <w:pPr>
        <w:spacing w:after="0" w:line="257" w:lineRule="auto"/>
        <w:ind w:left="120"/>
        <w:jc w:val="both"/>
        <w:rPr>
          <w:lang w:val="ru-RU"/>
        </w:rPr>
      </w:pPr>
      <w:r w:rsidRPr="00C109D2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1D0664D3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1956C108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</w:t>
      </w:r>
    </w:p>
    <w:p w14:paraId="3038033C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14:paraId="6FE0D888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14:paraId="1FDFBB0A" w14:textId="77777777" w:rsidR="00604A09" w:rsidRPr="00C109D2" w:rsidRDefault="00D75290">
      <w:pPr>
        <w:spacing w:after="0"/>
        <w:ind w:left="120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 xml:space="preserve">выполнять совместные проектные задания с использованием предложенных образцов, планов, идей. </w:t>
      </w:r>
    </w:p>
    <w:p w14:paraId="65173C2F" w14:textId="77777777" w:rsidR="00604A09" w:rsidRPr="00C109D2" w:rsidRDefault="00D75290">
      <w:pPr>
        <w:spacing w:after="0" w:line="264" w:lineRule="auto"/>
        <w:ind w:left="120"/>
        <w:jc w:val="both"/>
        <w:rPr>
          <w:lang w:val="ru-RU"/>
        </w:rPr>
      </w:pPr>
      <w:hyperlink w:anchor="_ftnref1">
        <w:r w:rsidRPr="00C109D2">
          <w:rPr>
            <w:rFonts w:ascii="Times New Roman" w:hAnsi="Times New Roman"/>
            <w:color w:val="0000FF"/>
            <w:sz w:val="18"/>
            <w:lang w:val="ru-RU"/>
          </w:rPr>
          <w:t>[1]</w:t>
        </w:r>
      </w:hyperlink>
      <w:r w:rsidRPr="00C109D2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C109D2">
        <w:rPr>
          <w:rFonts w:ascii="Times New Roman" w:hAnsi="Times New Roman"/>
          <w:color w:val="333333"/>
          <w:sz w:val="28"/>
          <w:lang w:val="ru-RU"/>
        </w:rPr>
        <w:t>Раздел «Графика» в учебном курсе «Обучения грамоте» изучается параллельно с разделом «Чтение», поэтому на этот раздел отдельные часы в тематическом планировании не предусмотрены.</w:t>
      </w:r>
    </w:p>
    <w:p w14:paraId="476CB0D7" w14:textId="77777777" w:rsidR="00604A09" w:rsidRPr="00C109D2" w:rsidRDefault="00D75290">
      <w:pPr>
        <w:spacing w:after="0" w:line="264" w:lineRule="auto"/>
        <w:ind w:left="120"/>
        <w:jc w:val="both"/>
        <w:rPr>
          <w:lang w:val="ru-RU"/>
        </w:rPr>
      </w:pPr>
      <w:hyperlink r:id="rId13" w:anchor="_ftnref1">
        <w:r w:rsidRPr="00C109D2">
          <w:rPr>
            <w:rFonts w:ascii="Times New Roman" w:hAnsi="Times New Roman"/>
            <w:color w:val="004CFF"/>
            <w:sz w:val="18"/>
            <w:lang w:val="ru-RU"/>
          </w:rPr>
          <w:t>[2]</w:t>
        </w:r>
      </w:hyperlink>
      <w:r w:rsidRPr="00C109D2">
        <w:rPr>
          <w:rFonts w:ascii="Times New Roman" w:hAnsi="Times New Roman"/>
          <w:color w:val="333333"/>
          <w:sz w:val="28"/>
          <w:lang w:val="ru-RU"/>
        </w:rPr>
        <w:t xml:space="preserve"> Раздел «Орфография и пунктуация» в учебном курсе «Обучения грамоте» изучается параллельно с разделом «Письмо», поэтому на этот раздел в тематическом планировании отдельные часы не предусмотрены. </w:t>
      </w:r>
    </w:p>
    <w:bookmarkStart w:id="9" w:name="_ftn1"/>
    <w:p w14:paraId="2FC8F2CF" w14:textId="77777777" w:rsidR="00604A09" w:rsidRPr="00C109D2" w:rsidRDefault="00D75290">
      <w:pPr>
        <w:spacing w:after="0" w:line="264" w:lineRule="auto"/>
        <w:ind w:left="120"/>
        <w:jc w:val="both"/>
        <w:rPr>
          <w:lang w:val="ru-RU"/>
        </w:rPr>
      </w:pPr>
      <w:r>
        <w:fldChar w:fldCharType="begin"/>
      </w:r>
      <w:r w:rsidRPr="00C109D2">
        <w:rPr>
          <w:lang w:val="ru-RU"/>
        </w:rPr>
        <w:instrText xml:space="preserve"> </w:instrText>
      </w:r>
      <w:r>
        <w:instrText>HYPERLINK</w:instrText>
      </w:r>
      <w:r w:rsidRPr="00C109D2">
        <w:rPr>
          <w:lang w:val="ru-RU"/>
        </w:rPr>
        <w:instrText xml:space="preserve"> "</w:instrText>
      </w:r>
      <w:r>
        <w:instrText>https</w:instrText>
      </w:r>
      <w:r w:rsidRPr="00C109D2">
        <w:rPr>
          <w:lang w:val="ru-RU"/>
        </w:rPr>
        <w:instrText>://</w:instrText>
      </w:r>
      <w:r>
        <w:instrText>workprogram</w:instrText>
      </w:r>
      <w:r w:rsidRPr="00C109D2">
        <w:rPr>
          <w:lang w:val="ru-RU"/>
        </w:rPr>
        <w:instrText>.</w:instrText>
      </w:r>
      <w:r>
        <w:instrText>edsoo</w:instrText>
      </w:r>
      <w:r w:rsidRPr="00C109D2">
        <w:rPr>
          <w:lang w:val="ru-RU"/>
        </w:rPr>
        <w:instrText>.</w:instrText>
      </w:r>
      <w:r>
        <w:instrText>ru</w:instrText>
      </w:r>
      <w:r w:rsidRPr="00C109D2">
        <w:rPr>
          <w:lang w:val="ru-RU"/>
        </w:rPr>
        <w:instrText>/</w:instrText>
      </w:r>
      <w:r>
        <w:instrText>templates</w:instrText>
      </w:r>
      <w:r w:rsidRPr="00C109D2">
        <w:rPr>
          <w:lang w:val="ru-RU"/>
        </w:rPr>
        <w:instrText>/2487137#_</w:instrText>
      </w:r>
      <w:r>
        <w:instrText>ftnref</w:instrText>
      </w:r>
      <w:r w:rsidRPr="00C109D2">
        <w:rPr>
          <w:lang w:val="ru-RU"/>
        </w:rPr>
        <w:instrText>1" \</w:instrText>
      </w:r>
      <w:r>
        <w:instrText>h</w:instrText>
      </w:r>
      <w:r w:rsidRPr="00C109D2">
        <w:rPr>
          <w:lang w:val="ru-RU"/>
        </w:rPr>
        <w:instrText xml:space="preserve"> </w:instrText>
      </w:r>
      <w:r>
        <w:fldChar w:fldCharType="separate"/>
      </w:r>
      <w:r w:rsidRPr="00C109D2">
        <w:rPr>
          <w:rFonts w:ascii="Times New Roman" w:hAnsi="Times New Roman"/>
          <w:color w:val="004CFF"/>
          <w:sz w:val="21"/>
          <w:lang w:val="ru-RU"/>
        </w:rPr>
        <w:t>[3]</w:t>
      </w:r>
      <w:r>
        <w:rPr>
          <w:rFonts w:ascii="Times New Roman" w:hAnsi="Times New Roman"/>
          <w:color w:val="004CFF"/>
          <w:sz w:val="21"/>
        </w:rPr>
        <w:fldChar w:fldCharType="end"/>
      </w:r>
      <w:bookmarkEnd w:id="9"/>
      <w:r w:rsidRPr="00C109D2">
        <w:rPr>
          <w:rFonts w:ascii="Times New Roman" w:hAnsi="Times New Roman"/>
          <w:color w:val="333333"/>
          <w:sz w:val="28"/>
          <w:lang w:val="ru-RU"/>
        </w:rPr>
        <w:t xml:space="preserve"> Программное содержание раздела «Орфоэпия» изучается во всех разделах учебного предмета «Русский язык», поэтому на этот раздел в тематическом планировании отдельные часы не предусмотрены.</w:t>
      </w:r>
    </w:p>
    <w:p w14:paraId="4B17CCB6" w14:textId="77777777" w:rsidR="00604A09" w:rsidRPr="00C109D2" w:rsidRDefault="00604A09">
      <w:pPr>
        <w:rPr>
          <w:lang w:val="ru-RU"/>
        </w:rPr>
        <w:sectPr w:rsidR="00604A09" w:rsidRPr="00C109D2">
          <w:pgSz w:w="11906" w:h="16383"/>
          <w:pgMar w:top="1134" w:right="850" w:bottom="1134" w:left="1701" w:header="720" w:footer="720" w:gutter="0"/>
          <w:cols w:space="720"/>
        </w:sectPr>
      </w:pPr>
      <w:bookmarkStart w:id="10" w:name="block-85977513"/>
    </w:p>
    <w:bookmarkEnd w:id="10"/>
    <w:p w14:paraId="6B152FF7" w14:textId="77777777" w:rsidR="00604A09" w:rsidRPr="00C109D2" w:rsidRDefault="00D75290">
      <w:pPr>
        <w:numPr>
          <w:ilvl w:val="0"/>
          <w:numId w:val="3"/>
        </w:numPr>
        <w:spacing w:after="0"/>
        <w:rPr>
          <w:lang w:val="ru-RU"/>
        </w:rPr>
      </w:pPr>
      <w:r w:rsidRPr="00C109D2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РУССКОМУ ЯЗЫКУ НА УРОВНЕ НАЧАЛЬНОГО ОБЩЕГО ОБРАЗОВАНИЯ</w:t>
      </w:r>
    </w:p>
    <w:p w14:paraId="26DE0C5F" w14:textId="77777777" w:rsidR="00604A09" w:rsidRPr="00C109D2" w:rsidRDefault="00D75290">
      <w:pPr>
        <w:spacing w:after="0" w:line="264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Изучение русского языка на уровне начального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 w14:paraId="2F8D52E2" w14:textId="77777777" w:rsidR="00604A09" w:rsidRPr="00C109D2" w:rsidRDefault="00604A09">
      <w:pPr>
        <w:spacing w:after="0" w:line="264" w:lineRule="auto"/>
        <w:ind w:left="120"/>
        <w:jc w:val="both"/>
        <w:rPr>
          <w:lang w:val="ru-RU"/>
        </w:rPr>
      </w:pPr>
    </w:p>
    <w:p w14:paraId="5BB16EAF" w14:textId="77777777" w:rsidR="00604A09" w:rsidRPr="00C109D2" w:rsidRDefault="00D75290">
      <w:pPr>
        <w:spacing w:after="0" w:line="264" w:lineRule="auto"/>
        <w:ind w:left="120"/>
        <w:jc w:val="both"/>
        <w:rPr>
          <w:lang w:val="ru-RU"/>
        </w:rPr>
      </w:pPr>
      <w:r w:rsidRPr="00C109D2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40F00D76" w14:textId="77777777" w:rsidR="00604A09" w:rsidRPr="00C109D2" w:rsidRDefault="00604A09">
      <w:pPr>
        <w:spacing w:after="0" w:line="264" w:lineRule="auto"/>
        <w:ind w:left="120"/>
        <w:jc w:val="both"/>
        <w:rPr>
          <w:lang w:val="ru-RU"/>
        </w:rPr>
      </w:pPr>
    </w:p>
    <w:p w14:paraId="54413232" w14:textId="77777777" w:rsidR="00604A09" w:rsidRPr="00C109D2" w:rsidRDefault="00D75290">
      <w:pPr>
        <w:spacing w:after="0" w:line="269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pacing w:val="-2"/>
          <w:sz w:val="28"/>
          <w:lang w:val="ru-RU"/>
        </w:rPr>
        <w:t>В результате изучения русского языка на уровне начального общего образования у обучающегося будут сформированы личностные результаты:</w:t>
      </w:r>
    </w:p>
    <w:p w14:paraId="642F8932" w14:textId="77777777" w:rsidR="00604A09" w:rsidRDefault="00D7529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1)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гражданско-патриотическое воспитание:</w:t>
      </w:r>
    </w:p>
    <w:p w14:paraId="0EAF25A0" w14:textId="77777777" w:rsidR="00604A09" w:rsidRPr="00C109D2" w:rsidRDefault="00D75290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Родине, в том числе через изучение русского языка, отражающего историю и культуру страны;</w:t>
      </w:r>
    </w:p>
    <w:p w14:paraId="70431229" w14:textId="77777777" w:rsidR="00604A09" w:rsidRPr="00C109D2" w:rsidRDefault="00D75290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понимание роли русского языка как государственного языка Российской Федерации и языка межнационального общения народов России;</w:t>
      </w:r>
    </w:p>
    <w:p w14:paraId="581CA116" w14:textId="77777777" w:rsidR="00604A09" w:rsidRPr="00C109D2" w:rsidRDefault="00D75290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осознание своей сопричастности к прошлому, настоящему и будущему своей страны и родного края, в том числе через обсуждение ситуаций при работе с текстами на уроках русского языка;</w:t>
      </w:r>
    </w:p>
    <w:p w14:paraId="5D5C9BF0" w14:textId="77777777" w:rsidR="00604A09" w:rsidRPr="00C109D2" w:rsidRDefault="00D75290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проявление уважения к своему и другим народам, формируемое в том числе на основе примеров из текстов, с которыми идёт работа на уроках русского языка;</w:t>
      </w:r>
    </w:p>
    <w:p w14:paraId="44D722F3" w14:textId="77777777" w:rsidR="00604A09" w:rsidRPr="00C109D2" w:rsidRDefault="00D75290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отношений, в том числе отражённых в текстах, с которыми идёт работа на уроках русского языка;</w:t>
      </w:r>
    </w:p>
    <w:p w14:paraId="0C64992D" w14:textId="77777777" w:rsidR="00604A09" w:rsidRDefault="00D7529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2)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духовно-нравственное воспитание:</w:t>
      </w:r>
    </w:p>
    <w:p w14:paraId="0A54FF1C" w14:textId="77777777" w:rsidR="00604A09" w:rsidRPr="00C109D2" w:rsidRDefault="00D75290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осознание языка как одной из главных духовно-нравственных ценностей народа;</w:t>
      </w:r>
    </w:p>
    <w:p w14:paraId="79CB8BA4" w14:textId="77777777" w:rsidR="00604A09" w:rsidRPr="00C109D2" w:rsidRDefault="00D75290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 с использованием собственного жизненного и читательского опыта;</w:t>
      </w:r>
    </w:p>
    <w:p w14:paraId="10B914CF" w14:textId="77777777" w:rsidR="00604A09" w:rsidRPr="00C109D2" w:rsidRDefault="00D75290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lastRenderedPageBreak/>
        <w:t>проявление сопереживания, уважения и доброжелательности, в том числе с использованием языковых средств для выражения своего состояния и чувств;</w:t>
      </w:r>
    </w:p>
    <w:p w14:paraId="275FF0FD" w14:textId="77777777" w:rsidR="00604A09" w:rsidRPr="00C109D2" w:rsidRDefault="00D75290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неприятие любых форм поведения, направленных на причинение физического и морального вреда другим людям (в том числе связанного с использованием недопустимых средств языка);</w:t>
      </w:r>
    </w:p>
    <w:p w14:paraId="26ACDEB2" w14:textId="77777777" w:rsidR="00604A09" w:rsidRDefault="00D7529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3)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эстетическое воспитание:</w:t>
      </w:r>
    </w:p>
    <w:p w14:paraId="50E822C3" w14:textId="77777777" w:rsidR="00604A09" w:rsidRPr="00C109D2" w:rsidRDefault="00D75290">
      <w:pPr>
        <w:numPr>
          <w:ilvl w:val="0"/>
          <w:numId w:val="6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14:paraId="748A7358" w14:textId="77777777" w:rsidR="00604A09" w:rsidRPr="00C109D2" w:rsidRDefault="00D75290">
      <w:pPr>
        <w:numPr>
          <w:ilvl w:val="0"/>
          <w:numId w:val="6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стремление к самовыражению в искусстве слова; осознание важности русского языка как средства общения и самовыражения;</w:t>
      </w:r>
    </w:p>
    <w:p w14:paraId="7E77F55F" w14:textId="77777777" w:rsidR="00604A09" w:rsidRPr="00C109D2" w:rsidRDefault="00D75290">
      <w:pPr>
        <w:spacing w:after="0"/>
        <w:ind w:left="120"/>
        <w:rPr>
          <w:lang w:val="ru-RU"/>
        </w:rPr>
      </w:pPr>
      <w:r w:rsidRPr="00C109D2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C109D2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C109D2">
        <w:rPr>
          <w:rFonts w:ascii="Times New Roman" w:hAnsi="Times New Roman"/>
          <w:b/>
          <w:color w:val="000000"/>
          <w:sz w:val="28"/>
          <w:lang w:val="ru-RU"/>
        </w:rPr>
        <w:t>физическое воспитание, формирование культуры здоровья и эмоционального благополучия:</w:t>
      </w:r>
    </w:p>
    <w:p w14:paraId="5B0D27D5" w14:textId="77777777" w:rsidR="00604A09" w:rsidRPr="00C109D2" w:rsidRDefault="00D75290">
      <w:pPr>
        <w:numPr>
          <w:ilvl w:val="0"/>
          <w:numId w:val="7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соблюдение правил безопасного поиска в информационной среде дополнительной информации в процессе языкового образования;</w:t>
      </w:r>
    </w:p>
    <w:p w14:paraId="22BE0CFE" w14:textId="77777777" w:rsidR="00604A09" w:rsidRPr="00C109D2" w:rsidRDefault="00D75290">
      <w:pPr>
        <w:numPr>
          <w:ilvl w:val="0"/>
          <w:numId w:val="7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бережное отношение к физическому и психическому здоровью, проявляющееся в выборе приемлемых способов речевого самовыражения соблюдении норм речевого этикета и правил общения;</w:t>
      </w:r>
    </w:p>
    <w:p w14:paraId="7005345A" w14:textId="77777777" w:rsidR="00604A09" w:rsidRDefault="00D7529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5) трудовое воспитание:</w:t>
      </w:r>
    </w:p>
    <w:p w14:paraId="12B656DC" w14:textId="77777777" w:rsidR="00604A09" w:rsidRPr="00C109D2" w:rsidRDefault="00D75290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осознание ценности труда в жизни человека и общества (в том числе благодаря примерам из текстов, с которыми идёт работа на уроках русского языка), интерес к различным профессиям, возникающий при обсуждении примеров из текстов, с которыми идёт работа на уроках русского языка;</w:t>
      </w:r>
    </w:p>
    <w:p w14:paraId="782EFAA1" w14:textId="77777777" w:rsidR="00604A09" w:rsidRDefault="00D7529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6) экологическое воспитание:</w:t>
      </w:r>
    </w:p>
    <w:p w14:paraId="3D51E1FB" w14:textId="77777777" w:rsidR="00604A09" w:rsidRPr="00C109D2" w:rsidRDefault="00D75290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бережное отношение к природе, формируемое в процессе работы с текстами;</w:t>
      </w:r>
    </w:p>
    <w:p w14:paraId="09573ED1" w14:textId="77777777" w:rsidR="00604A09" w:rsidRPr="00C109D2" w:rsidRDefault="00D75290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неприятие действий, приносящих вред природе;</w:t>
      </w:r>
    </w:p>
    <w:p w14:paraId="7311893A" w14:textId="77777777" w:rsidR="00604A09" w:rsidRDefault="00D7529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7) ценность научного познания:</w:t>
      </w:r>
    </w:p>
    <w:p w14:paraId="02CA63D8" w14:textId="77777777" w:rsidR="00604A09" w:rsidRPr="00C109D2" w:rsidRDefault="00D75290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научной картине мира, в том числе первоначальные представления о системе языка как одной из составляющих целостной научной картины мира;</w:t>
      </w:r>
    </w:p>
    <w:p w14:paraId="29650CFE" w14:textId="77777777" w:rsidR="00604A09" w:rsidRPr="00C109D2" w:rsidRDefault="00D75290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lastRenderedPageBreak/>
        <w:t>познавательные интересы, активность, инициативность, любознательность и самостоятельность в познании, в том числе познавательный интерес к изучению русского языка, активность и самостоятельность в его познании.</w:t>
      </w:r>
    </w:p>
    <w:p w14:paraId="24B0369B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172BA9FC" w14:textId="77777777" w:rsidR="00604A09" w:rsidRPr="00C109D2" w:rsidRDefault="00D75290">
      <w:pPr>
        <w:spacing w:after="0" w:line="264" w:lineRule="auto"/>
        <w:ind w:left="120"/>
        <w:jc w:val="both"/>
        <w:rPr>
          <w:lang w:val="ru-RU"/>
        </w:rPr>
      </w:pPr>
      <w:r w:rsidRPr="00C109D2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0124DB94" w14:textId="77777777" w:rsidR="00604A09" w:rsidRPr="00C109D2" w:rsidRDefault="00604A09">
      <w:pPr>
        <w:spacing w:after="0" w:line="264" w:lineRule="auto"/>
        <w:ind w:left="120"/>
        <w:jc w:val="both"/>
        <w:rPr>
          <w:lang w:val="ru-RU"/>
        </w:rPr>
      </w:pPr>
    </w:p>
    <w:p w14:paraId="7E0864A0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2309403E" w14:textId="77777777" w:rsidR="00604A09" w:rsidRPr="00C109D2" w:rsidRDefault="00D75290">
      <w:pPr>
        <w:spacing w:after="0" w:line="257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В результате изучения русского языка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34F2621E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51AAD956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22609A2D" w14:textId="77777777" w:rsidR="00604A09" w:rsidRPr="00C109D2" w:rsidRDefault="00604A09">
      <w:pPr>
        <w:spacing w:after="0" w:line="257" w:lineRule="auto"/>
        <w:ind w:left="120"/>
        <w:jc w:val="both"/>
        <w:rPr>
          <w:lang w:val="ru-RU"/>
        </w:rPr>
      </w:pPr>
    </w:p>
    <w:p w14:paraId="6F077355" w14:textId="77777777" w:rsidR="00604A09" w:rsidRPr="00C109D2" w:rsidRDefault="00D75290">
      <w:pPr>
        <w:spacing w:after="0" w:line="257" w:lineRule="auto"/>
        <w:ind w:left="120"/>
        <w:jc w:val="both"/>
        <w:rPr>
          <w:lang w:val="ru-RU"/>
        </w:rPr>
      </w:pPr>
      <w:r w:rsidRPr="00C109D2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0BE06C8F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3BB153FC" w14:textId="77777777" w:rsidR="00604A09" w:rsidRPr="00C109D2" w:rsidRDefault="00D75290">
      <w:pPr>
        <w:spacing w:after="0" w:line="257" w:lineRule="auto"/>
        <w:ind w:left="120"/>
        <w:jc w:val="both"/>
        <w:rPr>
          <w:lang w:val="ru-RU"/>
        </w:rPr>
      </w:pPr>
      <w:r w:rsidRPr="00C109D2">
        <w:rPr>
          <w:rFonts w:ascii="Times New Roman" w:hAnsi="Times New Roman"/>
          <w:b/>
          <w:color w:val="000000"/>
          <w:sz w:val="28"/>
          <w:lang w:val="ru-RU"/>
        </w:rPr>
        <w:t xml:space="preserve">Базовые логические действия: </w:t>
      </w:r>
    </w:p>
    <w:p w14:paraId="1CEFC091" w14:textId="77777777" w:rsidR="00604A09" w:rsidRPr="00C109D2" w:rsidRDefault="00D75290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сравнивать различные языковые единицы (звуки, слова, предложения, тексты), устанавливать основания для сравнения языковых единиц (частеречная принадлежность, грамматический признак, лексическое значение и другие); устанавливать аналогии языковых единиц;</w:t>
      </w:r>
    </w:p>
    <w:p w14:paraId="34BB423C" w14:textId="77777777" w:rsidR="00604A09" w:rsidRPr="00C109D2" w:rsidRDefault="00D75290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объединять объекты (языковые единицы) по определённому признаку;</w:t>
      </w:r>
    </w:p>
    <w:p w14:paraId="0EE8BD2F" w14:textId="77777777" w:rsidR="00604A09" w:rsidRPr="00C109D2" w:rsidRDefault="00D75290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 языковых единиц (звуков, частей речи, предложений, текстов); классифицировать языковые единицы;</w:t>
      </w:r>
    </w:p>
    <w:p w14:paraId="11AE6F32" w14:textId="77777777" w:rsidR="00604A09" w:rsidRPr="00C109D2" w:rsidRDefault="00D75290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находить в языковом материале закономерности и противоречия на основе предложенного учителем алгоритма наблюдения; анализировать алгоритм действий при работе с языковыми единицами, самостоятельно выделять учебные операции при анализе языковых единиц;</w:t>
      </w:r>
    </w:p>
    <w:p w14:paraId="6BEC90B3" w14:textId="77777777" w:rsidR="00604A09" w:rsidRPr="00C109D2" w:rsidRDefault="00D75290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и практической задачи на основе предложенного алгоритма, формулировать запрос на дополнительную информацию;</w:t>
      </w:r>
    </w:p>
    <w:p w14:paraId="6D78246D" w14:textId="77777777" w:rsidR="00604A09" w:rsidRPr="00C109D2" w:rsidRDefault="00D75290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ситуациях наблюдения за языковым материалом, делать выводы.</w:t>
      </w:r>
    </w:p>
    <w:p w14:paraId="351A5E1D" w14:textId="77777777" w:rsidR="00604A09" w:rsidRDefault="00D75290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14:paraId="4F994365" w14:textId="77777777" w:rsidR="00604A09" w:rsidRPr="00C109D2" w:rsidRDefault="00D75290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lastRenderedPageBreak/>
        <w:t>с помощью учителя формулировать цель, планировать изменения языкового объекта, речевой ситуации;</w:t>
      </w:r>
    </w:p>
    <w:p w14:paraId="45BB50C2" w14:textId="77777777" w:rsidR="00604A09" w:rsidRPr="00C109D2" w:rsidRDefault="00D75290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выполнения задания, выбирать наиболее целесообразный (на основе предложенных критериев);</w:t>
      </w:r>
    </w:p>
    <w:p w14:paraId="3E15FEDD" w14:textId="77777777" w:rsidR="00604A09" w:rsidRPr="00C109D2" w:rsidRDefault="00D75290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 w14:paraId="6CDF3CB3" w14:textId="77777777" w:rsidR="00604A09" w:rsidRPr="00C109D2" w:rsidRDefault="00D75290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исследования); формулировать с помощью учителя вопросы в процессе анализа предложенного языкового материала;</w:t>
      </w:r>
    </w:p>
    <w:p w14:paraId="4B2885C1" w14:textId="77777777" w:rsidR="00604A09" w:rsidRPr="00C109D2" w:rsidRDefault="00D75290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процессов, событий и их последствия в аналогичных или сходных ситуациях.</w:t>
      </w:r>
    </w:p>
    <w:p w14:paraId="6CA01826" w14:textId="77777777" w:rsidR="00604A09" w:rsidRDefault="00D75290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14:paraId="54CB5E3E" w14:textId="77777777" w:rsidR="00604A09" w:rsidRPr="00C109D2" w:rsidRDefault="00D75290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информации: нужный словарь для получения запрашиваемой информации, для уточнения;</w:t>
      </w:r>
    </w:p>
    <w:p w14:paraId="18EB54DB" w14:textId="77777777" w:rsidR="00604A09" w:rsidRPr="00C109D2" w:rsidRDefault="00D75290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представленную в явном виде информацию в предложенном источнике: в словарях, справочниках;</w:t>
      </w:r>
    </w:p>
    <w:p w14:paraId="1723115B" w14:textId="77777777" w:rsidR="00604A09" w:rsidRPr="00C109D2" w:rsidRDefault="00D75290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 (обращаясь к словарям, справочникам, учебнику);</w:t>
      </w:r>
    </w:p>
    <w:p w14:paraId="375D8196" w14:textId="77777777" w:rsidR="00604A09" w:rsidRPr="00C109D2" w:rsidRDefault="00D75290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соблюдать с помощью взрослых (педагогических работников, родителей, законных представителей) правила информационной безопасности при поиске информации в Интернете (информации о написании и произношении слова, о значении слова, о происхождении слова, о синонимах слова);</w:t>
      </w:r>
    </w:p>
    <w:p w14:paraId="194133CE" w14:textId="77777777" w:rsidR="00604A09" w:rsidRPr="00C109D2" w:rsidRDefault="00D75290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видео, графическую, звуковую информацию в соответствии с учебной задачей;</w:t>
      </w:r>
    </w:p>
    <w:p w14:paraId="756D3748" w14:textId="77777777" w:rsidR="00604A09" w:rsidRPr="00C109D2" w:rsidRDefault="00D75290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понимать лингвистическую информацию, зафиксированную в виде таблиц, схем; самостоятельно создавать схемы, таблицы для представления лингвистической информации.</w:t>
      </w:r>
    </w:p>
    <w:p w14:paraId="79EEB000" w14:textId="77777777" w:rsidR="00604A09" w:rsidRPr="00C109D2" w:rsidRDefault="00604A09">
      <w:pPr>
        <w:spacing w:after="0" w:line="257" w:lineRule="auto"/>
        <w:ind w:left="120"/>
        <w:jc w:val="both"/>
        <w:rPr>
          <w:lang w:val="ru-RU"/>
        </w:rPr>
      </w:pPr>
    </w:p>
    <w:p w14:paraId="54E2F11A" w14:textId="77777777" w:rsidR="00604A09" w:rsidRPr="00C109D2" w:rsidRDefault="00D75290">
      <w:pPr>
        <w:spacing w:after="0" w:line="252" w:lineRule="auto"/>
        <w:ind w:left="120"/>
        <w:jc w:val="both"/>
        <w:rPr>
          <w:lang w:val="ru-RU"/>
        </w:rPr>
      </w:pPr>
      <w:r w:rsidRPr="00C109D2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21484B16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6D756042" w14:textId="77777777" w:rsidR="00604A09" w:rsidRPr="00C109D2" w:rsidRDefault="00D75290">
      <w:pPr>
        <w:spacing w:after="0" w:line="252" w:lineRule="auto"/>
        <w:ind w:left="120"/>
        <w:jc w:val="both"/>
        <w:rPr>
          <w:lang w:val="ru-RU"/>
        </w:rPr>
      </w:pPr>
      <w:r w:rsidRPr="00C109D2">
        <w:rPr>
          <w:rFonts w:ascii="Times New Roman" w:hAnsi="Times New Roman"/>
          <w:b/>
          <w:color w:val="000000"/>
          <w:sz w:val="28"/>
          <w:lang w:val="ru-RU"/>
        </w:rPr>
        <w:lastRenderedPageBreak/>
        <w:t>Общение:</w:t>
      </w:r>
    </w:p>
    <w:p w14:paraId="4AFAB8F0" w14:textId="77777777" w:rsidR="00604A09" w:rsidRPr="00C109D2" w:rsidRDefault="00D75290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14:paraId="0F95BDDC" w14:textId="77777777" w:rsidR="00604A09" w:rsidRPr="00C109D2" w:rsidRDefault="00D75290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диалоги и дискуссии;</w:t>
      </w:r>
    </w:p>
    <w:p w14:paraId="7EA15F42" w14:textId="77777777" w:rsidR="00604A09" w:rsidRPr="00C109D2" w:rsidRDefault="00D75290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14:paraId="0FD06BFA" w14:textId="77777777" w:rsidR="00604A09" w:rsidRPr="00C109D2" w:rsidRDefault="00D75290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14:paraId="49CB192E" w14:textId="77777777" w:rsidR="00604A09" w:rsidRPr="00C109D2" w:rsidRDefault="00D75290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14:paraId="0F91DEDE" w14:textId="77777777" w:rsidR="00604A09" w:rsidRPr="00C109D2" w:rsidRDefault="00D75290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 в соответствии с речевой ситуацией;</w:t>
      </w:r>
    </w:p>
    <w:p w14:paraId="6A1FA65D" w14:textId="77777777" w:rsidR="00604A09" w:rsidRPr="00C109D2" w:rsidRDefault="00D75290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 о результатах парной и групповой работы, о результатах наблюдения, выполненного мини-исследования, проектного задания;</w:t>
      </w:r>
    </w:p>
    <w:p w14:paraId="5B3E3512" w14:textId="77777777" w:rsidR="00604A09" w:rsidRPr="00C109D2" w:rsidRDefault="00D75290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14:paraId="7C86D3F8" w14:textId="77777777" w:rsidR="00604A09" w:rsidRPr="00C109D2" w:rsidRDefault="00604A09">
      <w:pPr>
        <w:spacing w:after="0" w:line="252" w:lineRule="auto"/>
        <w:ind w:left="120"/>
        <w:jc w:val="both"/>
        <w:rPr>
          <w:lang w:val="ru-RU"/>
        </w:rPr>
      </w:pPr>
    </w:p>
    <w:p w14:paraId="5B7EC887" w14:textId="77777777" w:rsidR="00604A09" w:rsidRPr="00C109D2" w:rsidRDefault="00D75290">
      <w:pPr>
        <w:spacing w:after="0" w:line="252" w:lineRule="auto"/>
        <w:ind w:left="120"/>
        <w:jc w:val="both"/>
        <w:rPr>
          <w:lang w:val="ru-RU"/>
        </w:rPr>
      </w:pPr>
      <w:r w:rsidRPr="00C109D2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29DFD190" w14:textId="77777777" w:rsidR="00604A09" w:rsidRPr="00C109D2" w:rsidRDefault="00604A09">
      <w:pPr>
        <w:spacing w:after="0"/>
        <w:ind w:left="120"/>
        <w:rPr>
          <w:lang w:val="ru-RU"/>
        </w:rPr>
      </w:pPr>
    </w:p>
    <w:p w14:paraId="0A775815" w14:textId="77777777" w:rsidR="00604A09" w:rsidRPr="00C109D2" w:rsidRDefault="00D75290">
      <w:pPr>
        <w:spacing w:after="0" w:line="252" w:lineRule="auto"/>
        <w:ind w:left="120"/>
        <w:jc w:val="both"/>
        <w:rPr>
          <w:lang w:val="ru-RU"/>
        </w:rPr>
      </w:pPr>
      <w:r w:rsidRPr="00C109D2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1F7ADE25" w14:textId="77777777" w:rsidR="00604A09" w:rsidRPr="00C109D2" w:rsidRDefault="00D75290">
      <w:pPr>
        <w:numPr>
          <w:ilvl w:val="0"/>
          <w:numId w:val="15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14:paraId="47A8F3FA" w14:textId="77777777" w:rsidR="00604A09" w:rsidRDefault="00D75290">
      <w:pPr>
        <w:numPr>
          <w:ilvl w:val="0"/>
          <w:numId w:val="15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выстраивать последовательность выбранных действий.</w:t>
      </w:r>
    </w:p>
    <w:p w14:paraId="37A4A30D" w14:textId="77777777" w:rsidR="00604A09" w:rsidRDefault="00D75290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</w:t>
      </w:r>
      <w:r>
        <w:rPr>
          <w:rFonts w:ascii="Times New Roman" w:hAnsi="Times New Roman"/>
          <w:color w:val="000000"/>
          <w:sz w:val="28"/>
        </w:rPr>
        <w:t>:</w:t>
      </w:r>
    </w:p>
    <w:p w14:paraId="420FEC69" w14:textId="77777777" w:rsidR="00604A09" w:rsidRPr="00C109D2" w:rsidRDefault="00D75290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учебной деятельности;</w:t>
      </w:r>
    </w:p>
    <w:p w14:paraId="77ED44F1" w14:textId="77777777" w:rsidR="00604A09" w:rsidRPr="00C109D2" w:rsidRDefault="00D75290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речевых и орфографических ошибок;</w:t>
      </w:r>
    </w:p>
    <w:p w14:paraId="647AD8B8" w14:textId="77777777" w:rsidR="00604A09" w:rsidRPr="00C109D2" w:rsidRDefault="00D75290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соотносить результат деятельности с поставленной учебной задачей по выделению, характеристике, использованию языковых единиц;</w:t>
      </w:r>
    </w:p>
    <w:p w14:paraId="57D8FEC2" w14:textId="77777777" w:rsidR="00604A09" w:rsidRPr="00C109D2" w:rsidRDefault="00D75290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находить ошибку, допущенную при работе с языковым материалом, находить орфографическую и пунктуационную ошибки;</w:t>
      </w:r>
    </w:p>
    <w:p w14:paraId="3AB2323E" w14:textId="77777777" w:rsidR="00604A09" w:rsidRPr="00C109D2" w:rsidRDefault="00D75290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сравнивать результаты своей деятельности и деятельности других обучающихся, объективно оценивать их по предложенным критериям.</w:t>
      </w:r>
    </w:p>
    <w:p w14:paraId="613E3F3A" w14:textId="77777777" w:rsidR="00604A09" w:rsidRDefault="00D75290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14:paraId="2C0C7195" w14:textId="77777777" w:rsidR="00604A09" w:rsidRPr="00C109D2" w:rsidRDefault="00D75290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lastRenderedPageBreak/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учителем формата планирования, распределения промежуточных шагов и сроков;</w:t>
      </w:r>
    </w:p>
    <w:p w14:paraId="746E2EFA" w14:textId="77777777" w:rsidR="00604A09" w:rsidRPr="00C109D2" w:rsidRDefault="00D75290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420D2275" w14:textId="77777777" w:rsidR="00604A09" w:rsidRPr="00C109D2" w:rsidRDefault="00D75290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подчиняться, самостоятельно разрешать конфликты;</w:t>
      </w:r>
    </w:p>
    <w:p w14:paraId="0CEFC33D" w14:textId="77777777" w:rsidR="00604A09" w:rsidRPr="00C109D2" w:rsidRDefault="00D75290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14:paraId="6521C1BE" w14:textId="77777777" w:rsidR="00604A09" w:rsidRPr="00C109D2" w:rsidRDefault="00D75290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14:paraId="5B1273E8" w14:textId="77777777" w:rsidR="00604A09" w:rsidRPr="00C109D2" w:rsidRDefault="00D75290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pacing w:val="-4"/>
          <w:sz w:val="28"/>
          <w:lang w:val="ru-RU"/>
        </w:rPr>
        <w:t>выполнять совместные проектные задания с использованием предложенных образцов.</w:t>
      </w:r>
    </w:p>
    <w:p w14:paraId="6DF57BF9" w14:textId="77777777" w:rsidR="00604A09" w:rsidRPr="00C109D2" w:rsidRDefault="00604A09">
      <w:pPr>
        <w:spacing w:after="0" w:line="252" w:lineRule="auto"/>
        <w:ind w:left="120"/>
        <w:jc w:val="both"/>
        <w:rPr>
          <w:lang w:val="ru-RU"/>
        </w:rPr>
      </w:pPr>
    </w:p>
    <w:p w14:paraId="7DA1E07C" w14:textId="77777777" w:rsidR="00604A09" w:rsidRPr="00C109D2" w:rsidRDefault="00D75290">
      <w:pPr>
        <w:spacing w:after="0" w:line="264" w:lineRule="auto"/>
        <w:ind w:firstLine="600"/>
        <w:jc w:val="both"/>
        <w:rPr>
          <w:lang w:val="ru-RU"/>
        </w:rPr>
      </w:pPr>
      <w:r w:rsidRPr="00C109D2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462DFDF1" w14:textId="77777777" w:rsidR="00604A09" w:rsidRPr="00C109D2" w:rsidRDefault="00604A09">
      <w:pPr>
        <w:spacing w:after="0" w:line="264" w:lineRule="auto"/>
        <w:ind w:left="120"/>
        <w:jc w:val="both"/>
        <w:rPr>
          <w:lang w:val="ru-RU"/>
        </w:rPr>
      </w:pPr>
    </w:p>
    <w:p w14:paraId="6D73DAFE" w14:textId="77777777" w:rsidR="00604A09" w:rsidRPr="00C109D2" w:rsidRDefault="00D75290">
      <w:pPr>
        <w:spacing w:after="0" w:line="264" w:lineRule="auto"/>
        <w:ind w:left="120"/>
        <w:jc w:val="both"/>
        <w:rPr>
          <w:lang w:val="ru-RU"/>
        </w:rPr>
      </w:pPr>
      <w:r w:rsidRPr="00C109D2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14:paraId="10A53751" w14:textId="77777777" w:rsidR="00604A09" w:rsidRPr="00C109D2" w:rsidRDefault="00D75290">
      <w:pPr>
        <w:spacing w:after="0" w:line="264" w:lineRule="auto"/>
        <w:ind w:left="12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C109D2">
        <w:rPr>
          <w:rFonts w:ascii="Times New Roman" w:hAnsi="Times New Roman"/>
          <w:b/>
          <w:color w:val="000000"/>
          <w:sz w:val="28"/>
          <w:lang w:val="ru-RU"/>
        </w:rPr>
        <w:t>в первом классе</w:t>
      </w:r>
      <w:r w:rsidRPr="00C109D2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14:paraId="2D47C76A" w14:textId="77777777" w:rsidR="00604A09" w:rsidRPr="00C109D2" w:rsidRDefault="00604A09">
      <w:pPr>
        <w:spacing w:after="0" w:line="264" w:lineRule="auto"/>
        <w:ind w:left="120"/>
        <w:jc w:val="both"/>
        <w:rPr>
          <w:lang w:val="ru-RU"/>
        </w:rPr>
      </w:pPr>
    </w:p>
    <w:p w14:paraId="35B9EEB2" w14:textId="77777777" w:rsidR="00604A09" w:rsidRPr="00C109D2" w:rsidRDefault="00D75290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различать слово и предложение; выделять слова из предложений;</w:t>
      </w:r>
    </w:p>
    <w:p w14:paraId="3906FD8E" w14:textId="77777777" w:rsidR="00604A09" w:rsidRDefault="00D75290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выделять звуки из слова;</w:t>
      </w:r>
    </w:p>
    <w:p w14:paraId="5C39F0B9" w14:textId="77777777" w:rsidR="00604A09" w:rsidRPr="00C109D2" w:rsidRDefault="00D75290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различать гласные и согласные звуки (в том числе различать в словах согласный звук [й’] и гласный звук [и]);</w:t>
      </w:r>
    </w:p>
    <w:p w14:paraId="35D4D5A1" w14:textId="77777777" w:rsidR="00604A09" w:rsidRPr="00C109D2" w:rsidRDefault="00D75290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различать ударные и безударные гласные звуки;</w:t>
      </w:r>
    </w:p>
    <w:p w14:paraId="411454F5" w14:textId="77777777" w:rsidR="00604A09" w:rsidRPr="00C109D2" w:rsidRDefault="00D75290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различать согласные звуки: мягкие и твёрдые, звонкие и глухие (вне слова и в слове);</w:t>
      </w:r>
    </w:p>
    <w:p w14:paraId="440C222E" w14:textId="77777777" w:rsidR="00604A09" w:rsidRPr="00C109D2" w:rsidRDefault="00D75290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различать понятия «звук» и «буква»;</w:t>
      </w:r>
    </w:p>
    <w:p w14:paraId="20881D1F" w14:textId="77777777" w:rsidR="00604A09" w:rsidRPr="00C109D2" w:rsidRDefault="00D75290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определять количество слогов в слове; делить слова на слоги (простые случаи: слова без стечения согласных); определять в слове ударный слог;</w:t>
      </w:r>
    </w:p>
    <w:p w14:paraId="20D20302" w14:textId="77777777" w:rsidR="00604A09" w:rsidRPr="00C109D2" w:rsidRDefault="00D75290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обозначать на письме мягкость согласных звуков буквами «е», «ё», «ю», «я» и буквой «ь» в конце слова;</w:t>
      </w:r>
    </w:p>
    <w:p w14:paraId="33CA27EA" w14:textId="77777777" w:rsidR="00604A09" w:rsidRPr="00C109D2" w:rsidRDefault="00D75290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правильно называть буквы русского алфавита; использовать знание последовательности букв русского алфавита для упорядочения небольшого списка слов;</w:t>
      </w:r>
    </w:p>
    <w:p w14:paraId="6D69FAB8" w14:textId="77777777" w:rsidR="00604A09" w:rsidRPr="00C109D2" w:rsidRDefault="00D75290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lastRenderedPageBreak/>
        <w:t>писать аккуратным разборчивым почерком прописные и строчные буквы, соединения букв, слова;</w:t>
      </w:r>
    </w:p>
    <w:p w14:paraId="15C46653" w14:textId="77777777" w:rsidR="00604A09" w:rsidRPr="00C109D2" w:rsidRDefault="00D75290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применять изученные правила правописания: раздельное написание слов в предложении; знаки препинания в конце предложения: точка, вопросительный и восклицательный знаки; прописная буква в начале предложения и в именах собственных (имена и фамилии людей, клички животных); перенос слов по слогам (простые случаи: слова из слогов типа «согласный + гласный»); гласные после шипящих в сочетаниях «жи», «ши» (в положении под ударением), «ча», «ща», «чу», «щу»; непроверяемые гласные и согласные (перечень слов в орфографическом словаре учебника);</w:t>
      </w:r>
    </w:p>
    <w:p w14:paraId="2A962CD6" w14:textId="77777777" w:rsidR="00604A09" w:rsidRPr="00C109D2" w:rsidRDefault="00D75290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правильно списывать (без пропусков и искажений букв) слова и предложения, тексты объёмом не более 25 слов;</w:t>
      </w:r>
    </w:p>
    <w:p w14:paraId="5E42C76F" w14:textId="77777777" w:rsidR="00604A09" w:rsidRPr="00C109D2" w:rsidRDefault="00D75290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писать под диктовку (без пропусков и искажений букв) слова, предложения из 3–5 слов, тексты объёмом не более 20 слов, правописание которых не расходится с произношением;</w:t>
      </w:r>
    </w:p>
    <w:p w14:paraId="42E9E848" w14:textId="77777777" w:rsidR="00604A09" w:rsidRPr="00C109D2" w:rsidRDefault="00D75290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находить и исправлять ошибки по изученным правилам;</w:t>
      </w:r>
    </w:p>
    <w:p w14:paraId="2280EEC5" w14:textId="77777777" w:rsidR="00604A09" w:rsidRDefault="00D75290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понимать прослушанный текст;</w:t>
      </w:r>
    </w:p>
    <w:p w14:paraId="4754C286" w14:textId="77777777" w:rsidR="00604A09" w:rsidRPr="00C109D2" w:rsidRDefault="00D75290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читать вслух и про себя (с пониманием) короткие тексты с соблюдением интонации и пауз в соответствии со знаками препинания в конце предложения;</w:t>
      </w:r>
    </w:p>
    <w:p w14:paraId="19B7690C" w14:textId="77777777" w:rsidR="00604A09" w:rsidRPr="00C109D2" w:rsidRDefault="00D75290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находить в тексте слова, значение которых требует уточнения;</w:t>
      </w:r>
    </w:p>
    <w:p w14:paraId="2C45A716" w14:textId="77777777" w:rsidR="00604A09" w:rsidRPr="00C109D2" w:rsidRDefault="00D75290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составлять предложение из набора форм слов;</w:t>
      </w:r>
    </w:p>
    <w:p w14:paraId="0727B38A" w14:textId="77777777" w:rsidR="00604A09" w:rsidRPr="00C109D2" w:rsidRDefault="00D75290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устно составлять текст из 3–5 предложений по сюжетным картинкам и на основе наблюдений;</w:t>
      </w:r>
    </w:p>
    <w:p w14:paraId="191F5F9F" w14:textId="77777777" w:rsidR="00604A09" w:rsidRPr="00C109D2" w:rsidRDefault="00D75290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использовать изученные понятия в процессе решения учебных задач.</w:t>
      </w:r>
    </w:p>
    <w:p w14:paraId="63A409DC" w14:textId="77777777" w:rsidR="00604A09" w:rsidRPr="00C109D2" w:rsidRDefault="00604A09">
      <w:pPr>
        <w:spacing w:after="0" w:line="264" w:lineRule="auto"/>
        <w:ind w:left="120"/>
        <w:jc w:val="both"/>
        <w:rPr>
          <w:lang w:val="ru-RU"/>
        </w:rPr>
      </w:pPr>
    </w:p>
    <w:p w14:paraId="271B387B" w14:textId="77777777" w:rsidR="00604A09" w:rsidRPr="00C109D2" w:rsidRDefault="00D75290">
      <w:pPr>
        <w:spacing w:after="0" w:line="264" w:lineRule="auto"/>
        <w:ind w:left="120"/>
        <w:jc w:val="both"/>
        <w:rPr>
          <w:lang w:val="ru-RU"/>
        </w:rPr>
      </w:pPr>
      <w:r w:rsidRPr="00C109D2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14:paraId="5A528E50" w14:textId="77777777" w:rsidR="00604A09" w:rsidRPr="00C109D2" w:rsidRDefault="00D75290">
      <w:pPr>
        <w:spacing w:after="0" w:line="264" w:lineRule="auto"/>
        <w:ind w:left="12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C109D2">
        <w:rPr>
          <w:rFonts w:ascii="Times New Roman" w:hAnsi="Times New Roman"/>
          <w:b/>
          <w:color w:val="000000"/>
          <w:sz w:val="28"/>
          <w:lang w:val="ru-RU"/>
        </w:rPr>
        <w:t xml:space="preserve">втором классе </w:t>
      </w:r>
      <w:r w:rsidRPr="00C109D2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14:paraId="2C2A85C7" w14:textId="77777777" w:rsidR="00604A09" w:rsidRPr="00C109D2" w:rsidRDefault="00604A09">
      <w:pPr>
        <w:spacing w:after="0" w:line="264" w:lineRule="auto"/>
        <w:ind w:left="120"/>
        <w:jc w:val="both"/>
        <w:rPr>
          <w:lang w:val="ru-RU"/>
        </w:rPr>
      </w:pPr>
    </w:p>
    <w:p w14:paraId="765B00A7" w14:textId="77777777" w:rsidR="00604A09" w:rsidRPr="00C109D2" w:rsidRDefault="00D75290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осознавать язык как основное средство общения;</w:t>
      </w:r>
    </w:p>
    <w:p w14:paraId="1C34ECF3" w14:textId="77777777" w:rsidR="00604A09" w:rsidRPr="00C109D2" w:rsidRDefault="00D75290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характеризовать согласные звуки вне слова и в слове по заданным параметрам: согласный парный (непарный) по твёрдости (мягкости); согласный парный (непарный) по звонкости (глухости);</w:t>
      </w:r>
    </w:p>
    <w:p w14:paraId="3572D782" w14:textId="77777777" w:rsidR="00604A09" w:rsidRPr="00C109D2" w:rsidRDefault="00D75290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lastRenderedPageBreak/>
        <w:t>определять количество слогов в слове; делить слово на слоги (в том числе слова со стечением согласных);</w:t>
      </w:r>
    </w:p>
    <w:p w14:paraId="11C256AB" w14:textId="77777777" w:rsidR="00604A09" w:rsidRPr="00C109D2" w:rsidRDefault="00D75290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устанавливать соотношение звукового и буквенного состава слова, в том числе с учётом функций букв «е», «ё», «ю», «я»;</w:t>
      </w:r>
    </w:p>
    <w:p w14:paraId="678399B0" w14:textId="77777777" w:rsidR="00604A09" w:rsidRPr="00C109D2" w:rsidRDefault="00D75290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обозначать на письме мягкость согласных звуков буквой мягкий знак в середине слова;</w:t>
      </w:r>
    </w:p>
    <w:p w14:paraId="3EABDE49" w14:textId="77777777" w:rsidR="00604A09" w:rsidRDefault="00D75290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находить однокоренные слова;</w:t>
      </w:r>
    </w:p>
    <w:p w14:paraId="627B7F31" w14:textId="77777777" w:rsidR="00604A09" w:rsidRPr="00C109D2" w:rsidRDefault="00D75290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выделять в слове корень (простые случаи);</w:t>
      </w:r>
    </w:p>
    <w:p w14:paraId="36CB717D" w14:textId="77777777" w:rsidR="00604A09" w:rsidRDefault="00D75290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выделять в слове окончание;</w:t>
      </w:r>
    </w:p>
    <w:p w14:paraId="35CD9776" w14:textId="77777777" w:rsidR="00604A09" w:rsidRPr="00C109D2" w:rsidRDefault="00D75290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выявлять в тексте случаи употребления многозначных слов, понимать их значения и уточнять значение по учебным словарям; выявлять случаи употребления синонимов и антонимов (без называния терминов);</w:t>
      </w:r>
    </w:p>
    <w:p w14:paraId="2B38558C" w14:textId="77777777" w:rsidR="00604A09" w:rsidRPr="00C109D2" w:rsidRDefault="00D75290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распознавать слова, отвечающие на вопросы «кто?», «что?»;</w:t>
      </w:r>
    </w:p>
    <w:p w14:paraId="2B36A0DF" w14:textId="77777777" w:rsidR="00604A09" w:rsidRPr="00C109D2" w:rsidRDefault="00D75290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распознавать слова, отвечающие на вопросы «что делать?», «что сделать?» и другие;</w:t>
      </w:r>
    </w:p>
    <w:p w14:paraId="69C649A6" w14:textId="77777777" w:rsidR="00604A09" w:rsidRPr="00C109D2" w:rsidRDefault="00D75290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распознавать слова, отвечающие на вопросы «какой?», «какая?», «какое?», «какие?»;</w:t>
      </w:r>
    </w:p>
    <w:p w14:paraId="77045FCF" w14:textId="77777777" w:rsidR="00604A09" w:rsidRPr="00C109D2" w:rsidRDefault="00D75290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pacing w:val="-4"/>
          <w:sz w:val="28"/>
          <w:lang w:val="ru-RU"/>
        </w:rPr>
        <w:t>определять вид предложения по цели высказывания и по эмоциональной окраске;</w:t>
      </w:r>
    </w:p>
    <w:p w14:paraId="7DDC87B9" w14:textId="77777777" w:rsidR="00604A09" w:rsidRPr="00C109D2" w:rsidRDefault="00D75290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находить место орфограммы в слове и между словами по изученным правилам;</w:t>
      </w:r>
    </w:p>
    <w:p w14:paraId="104FCA68" w14:textId="77777777" w:rsidR="00604A09" w:rsidRPr="00C109D2" w:rsidRDefault="00D75290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применять изученные правила правописания, в том числе: сочетания «чк», «чн», «чт»; «щн»; «нч»; проверяемые безударные гласные в корне слова; парные звонкие и глухие согласные в корне слова; непроверяемые гласные и согласные (перечень слов в орфографическом словаре учебника); прописная буква в именах, отчествах, фамилиях людей, кличках животных, географических названиях; раздельное написание предлогов с именами существительными, разделительный мягкий знак;</w:t>
      </w:r>
    </w:p>
    <w:p w14:paraId="6014B78B" w14:textId="77777777" w:rsidR="00604A09" w:rsidRPr="00C109D2" w:rsidRDefault="00D75290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правильно списывать (без пропусков и искажений букв) слова и предложения, тексты объёмом не более 50 слов;</w:t>
      </w:r>
    </w:p>
    <w:p w14:paraId="15D23F71" w14:textId="77777777" w:rsidR="00604A09" w:rsidRPr="00C109D2" w:rsidRDefault="00D75290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писать под диктовку (без пропусков и искажений букв) слова, предложения, тексты объёмом не более 45 слов с учётом изученных правил правописания;</w:t>
      </w:r>
    </w:p>
    <w:p w14:paraId="3DD893C3" w14:textId="77777777" w:rsidR="00604A09" w:rsidRPr="00C109D2" w:rsidRDefault="00D75290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находить и исправлять ошибки по изученным правилам;</w:t>
      </w:r>
    </w:p>
    <w:p w14:paraId="38A98525" w14:textId="77777777" w:rsidR="00604A09" w:rsidRPr="00C109D2" w:rsidRDefault="00D75290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lastRenderedPageBreak/>
        <w:t>пользоваться толковым, орфографическим, орфоэпическим словарями учебника;</w:t>
      </w:r>
    </w:p>
    <w:p w14:paraId="5A65A618" w14:textId="77777777" w:rsidR="00604A09" w:rsidRPr="00C109D2" w:rsidRDefault="00D75290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строить устное диалогическое и монологическое высказывания (2–4 предложения на определённую тему, по наблюдениям) с соблюдением орфоэпических норм, правильной интонации;</w:t>
      </w:r>
    </w:p>
    <w:p w14:paraId="08A1D5C4" w14:textId="77777777" w:rsidR="00604A09" w:rsidRPr="00C109D2" w:rsidRDefault="00D75290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формулировать простые выводы на основе прочитанного (услышанного) устно и письменно (1–2 предложения);</w:t>
      </w:r>
    </w:p>
    <w:p w14:paraId="43927B06" w14:textId="77777777" w:rsidR="00604A09" w:rsidRPr="00C109D2" w:rsidRDefault="00D75290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составлять предложения из слов, устанавливая между ними смысловую связь по вопросам;</w:t>
      </w:r>
    </w:p>
    <w:p w14:paraId="65865F35" w14:textId="77777777" w:rsidR="00604A09" w:rsidRPr="00C109D2" w:rsidRDefault="00D75290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определять тему текста и озаглавливать текст, отражая его тему;</w:t>
      </w:r>
    </w:p>
    <w:p w14:paraId="6EFF5FC6" w14:textId="77777777" w:rsidR="00604A09" w:rsidRPr="00C109D2" w:rsidRDefault="00D75290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составлять текст из разрозненных предложений, частей текста;</w:t>
      </w:r>
    </w:p>
    <w:p w14:paraId="560A21DE" w14:textId="77777777" w:rsidR="00604A09" w:rsidRPr="00C109D2" w:rsidRDefault="00D75290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писать подробное изложение повествовательного текста объёмом 30–45 слов с использованием вопросов;</w:t>
      </w:r>
    </w:p>
    <w:p w14:paraId="5DC23410" w14:textId="77777777" w:rsidR="00604A09" w:rsidRPr="00C109D2" w:rsidRDefault="00D75290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объяснять своими словами значение изученных понятий; использовать изученные понятия в процессе решения учебных задач.</w:t>
      </w:r>
    </w:p>
    <w:p w14:paraId="7E5431A9" w14:textId="77777777" w:rsidR="00604A09" w:rsidRPr="00C109D2" w:rsidRDefault="00604A09">
      <w:pPr>
        <w:spacing w:after="0" w:line="264" w:lineRule="auto"/>
        <w:ind w:left="120"/>
        <w:jc w:val="both"/>
        <w:rPr>
          <w:lang w:val="ru-RU"/>
        </w:rPr>
      </w:pPr>
    </w:p>
    <w:p w14:paraId="7F021727" w14:textId="77777777" w:rsidR="00604A09" w:rsidRPr="00C109D2" w:rsidRDefault="00D75290">
      <w:pPr>
        <w:spacing w:after="0" w:line="264" w:lineRule="auto"/>
        <w:ind w:left="120"/>
        <w:jc w:val="both"/>
        <w:rPr>
          <w:lang w:val="ru-RU"/>
        </w:rPr>
      </w:pPr>
      <w:r w:rsidRPr="00C109D2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14:paraId="0E3F2FA1" w14:textId="77777777" w:rsidR="00604A09" w:rsidRPr="00C109D2" w:rsidRDefault="00D75290">
      <w:pPr>
        <w:spacing w:after="0" w:line="264" w:lineRule="auto"/>
        <w:ind w:left="12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C109D2">
        <w:rPr>
          <w:rFonts w:ascii="Times New Roman" w:hAnsi="Times New Roman"/>
          <w:b/>
          <w:color w:val="000000"/>
          <w:sz w:val="28"/>
          <w:lang w:val="ru-RU"/>
        </w:rPr>
        <w:t xml:space="preserve">третьем классе </w:t>
      </w:r>
      <w:r w:rsidRPr="00C109D2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14:paraId="2912DBBA" w14:textId="77777777" w:rsidR="00604A09" w:rsidRPr="00C109D2" w:rsidRDefault="00D7529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объяснять значение русского языка как государственного языка Российской Федерации;</w:t>
      </w:r>
    </w:p>
    <w:p w14:paraId="538436CD" w14:textId="77777777" w:rsidR="00604A09" w:rsidRPr="00C109D2" w:rsidRDefault="00D7529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характеризовать, сравнивать, классифицировать звуки вне слова и в слове по заданным параметрам;</w:t>
      </w:r>
    </w:p>
    <w:p w14:paraId="12373436" w14:textId="77777777" w:rsidR="00604A09" w:rsidRPr="00C109D2" w:rsidRDefault="00D7529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производить звуко-буквенный анализ слова (в словах с орфограммами; без транскрибирования);</w:t>
      </w:r>
    </w:p>
    <w:p w14:paraId="6ADAB802" w14:textId="77777777" w:rsidR="00604A09" w:rsidRPr="00C109D2" w:rsidRDefault="00D7529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определять функцию разделительных мягкого и твёрдого знаков в словах; устанавливать соотношение звукового и буквенного состава, в том числе с учётом функций букв «е», «ё», «ю», «я», в словах с разделительными «ь», «ъ», в словах с непроизносимыми согласными;</w:t>
      </w:r>
    </w:p>
    <w:p w14:paraId="63D20E00" w14:textId="77777777" w:rsidR="00604A09" w:rsidRPr="00C109D2" w:rsidRDefault="00D7529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различать однокоренные слова и формы одного и того же слова; различать однокоренные слова и слова с омонимичными корнями (без называния термина); различать однокоренные слова и синонимы;</w:t>
      </w:r>
    </w:p>
    <w:p w14:paraId="0C6FF7C9" w14:textId="77777777" w:rsidR="00604A09" w:rsidRPr="00C109D2" w:rsidRDefault="00D7529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находить в словах с однозначно выделяемыми морфемами окончание, корень, приставку, суффикс;</w:t>
      </w:r>
    </w:p>
    <w:p w14:paraId="3E818F12" w14:textId="77777777" w:rsidR="00604A09" w:rsidRPr="00C109D2" w:rsidRDefault="00D7529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lastRenderedPageBreak/>
        <w:t>выявлять случаи употребления синонимов и антонимов; подбирать синонимы и антонимы к словам разных частей речи;</w:t>
      </w:r>
    </w:p>
    <w:p w14:paraId="0B5A7019" w14:textId="77777777" w:rsidR="00604A09" w:rsidRPr="00C109D2" w:rsidRDefault="00D7529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распознавать слова, употребляемые в прямом и переносном значении (простые случаи);</w:t>
      </w:r>
    </w:p>
    <w:p w14:paraId="278B184B" w14:textId="77777777" w:rsidR="00604A09" w:rsidRPr="00C109D2" w:rsidRDefault="00D7529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определять значение слова в тексте;</w:t>
      </w:r>
    </w:p>
    <w:p w14:paraId="1E2FCB57" w14:textId="77777777" w:rsidR="00604A09" w:rsidRPr="00C109D2" w:rsidRDefault="00D7529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распознавать имена существительные; определять грамматические признаки имён существительных: род, число, падеж; склонять в единственном числе имена существительные с ударными окончаниями;</w:t>
      </w:r>
    </w:p>
    <w:p w14:paraId="2A989722" w14:textId="77777777" w:rsidR="00604A09" w:rsidRPr="00C109D2" w:rsidRDefault="00D7529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распознавать имена прилагательные; определять грамматические признаки имён прилагательных: род, число, падеж;</w:t>
      </w:r>
    </w:p>
    <w:p w14:paraId="3AEAB49D" w14:textId="77777777" w:rsidR="00604A09" w:rsidRPr="00C109D2" w:rsidRDefault="00D7529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изменять имена прилагательные по падежам, числам, родам (в единственном числе) в соответствии с падежом, числом и родом имён существительных;</w:t>
      </w:r>
    </w:p>
    <w:p w14:paraId="591FCCE4" w14:textId="77777777" w:rsidR="00604A09" w:rsidRPr="00C109D2" w:rsidRDefault="00D7529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распознавать глаголы; различать глаголы, отвечающие на вопросы «что делать?» и «что сделать?»; определять грамматические признаки глаголов: форму времени, число, род (в прошедшем времени); изменять глагол по временам (простые случаи), в прошедшем времени – по родам;</w:t>
      </w:r>
    </w:p>
    <w:p w14:paraId="34042936" w14:textId="77777777" w:rsidR="00604A09" w:rsidRPr="00C109D2" w:rsidRDefault="00D7529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распознавать личные местоимения (в начальной форме);</w:t>
      </w:r>
    </w:p>
    <w:p w14:paraId="1EADC30D" w14:textId="77777777" w:rsidR="00604A09" w:rsidRPr="00C109D2" w:rsidRDefault="00D7529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использовать личные местоимения для устранения неоправданных повторов в тексте;</w:t>
      </w:r>
    </w:p>
    <w:p w14:paraId="0B2099AD" w14:textId="77777777" w:rsidR="00604A09" w:rsidRDefault="00D75290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различать предлоги и приставки;</w:t>
      </w:r>
    </w:p>
    <w:p w14:paraId="7CB42E0D" w14:textId="77777777" w:rsidR="00604A09" w:rsidRPr="00C109D2" w:rsidRDefault="00D7529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определять вид предложения по цели высказывания и по эмоциональной окраске;</w:t>
      </w:r>
    </w:p>
    <w:p w14:paraId="2757AF5F" w14:textId="77777777" w:rsidR="00604A09" w:rsidRPr="00C109D2" w:rsidRDefault="00D7529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находить главные и второстепенные (без деления на виды) члены предложения;</w:t>
      </w:r>
    </w:p>
    <w:p w14:paraId="69EF92B8" w14:textId="77777777" w:rsidR="00604A09" w:rsidRPr="00C109D2" w:rsidRDefault="00D7529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распознавать распространённые и нераспространённые предложения;</w:t>
      </w:r>
    </w:p>
    <w:p w14:paraId="26DC9A6D" w14:textId="77777777" w:rsidR="00604A09" w:rsidRPr="00C109D2" w:rsidRDefault="00D7529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находить место орфограммы в слове и между словами по изученным правилам; применять изученные правила правописания, в том числе непроверяемые гласные и согласные (перечень слов в орфографическом словаре учебника); непроизносимые согласные в корне слова; разделительный твёрдый знак; мягкий знак после шипящих на конце имён существительных; не с глаголами; раздельное написание предлогов со словами;</w:t>
      </w:r>
    </w:p>
    <w:p w14:paraId="781D0B8E" w14:textId="77777777" w:rsidR="00604A09" w:rsidRPr="00C109D2" w:rsidRDefault="00D7529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lastRenderedPageBreak/>
        <w:t>правильно списывать слова, предложения, тексты объёмом не более 70 слов;</w:t>
      </w:r>
    </w:p>
    <w:p w14:paraId="0D513D20" w14:textId="77777777" w:rsidR="00604A09" w:rsidRPr="00C109D2" w:rsidRDefault="00D7529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писать под диктовку тексты объёмом не более 65 слов с учётом изученных правил правописания;</w:t>
      </w:r>
    </w:p>
    <w:p w14:paraId="00A2B5E4" w14:textId="77777777" w:rsidR="00604A09" w:rsidRPr="00C109D2" w:rsidRDefault="00D7529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находить и исправлять ошибки по изученным правилам;</w:t>
      </w:r>
    </w:p>
    <w:p w14:paraId="7D28A751" w14:textId="77777777" w:rsidR="00604A09" w:rsidRPr="00C109D2" w:rsidRDefault="00D7529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понимать тексты разных типов, находить в тексте заданную информацию;</w:t>
      </w:r>
    </w:p>
    <w:p w14:paraId="1BA7D72C" w14:textId="77777777" w:rsidR="00604A09" w:rsidRPr="00C109D2" w:rsidRDefault="00D7529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формулировать устно и письменно на основе прочитанной (услышанной) информации простые выводы (1–2 предложения);</w:t>
      </w:r>
    </w:p>
    <w:p w14:paraId="10F68509" w14:textId="77777777" w:rsidR="00604A09" w:rsidRPr="00C109D2" w:rsidRDefault="00D7529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строить устное диалогическое и монологическое высказывания (3–5 предложений на определённую тему, по результатам наблюдений) с соблюдением орфоэпических норм, правильной интонации; создавать небольшие устные и письменные тексты (2–4 предложения), содержащие приглашение, просьбу, извинение, благодарность, отказ, с использованием норм речевого этикета;</w:t>
      </w:r>
    </w:p>
    <w:p w14:paraId="5C5A59C6" w14:textId="77777777" w:rsidR="00604A09" w:rsidRPr="00C109D2" w:rsidRDefault="00D7529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определять связь предложений в тексте (с помощью личных местоимений, синонимов, союзов «и», «а», «но»);</w:t>
      </w:r>
    </w:p>
    <w:p w14:paraId="1132E0EA" w14:textId="77777777" w:rsidR="00604A09" w:rsidRPr="00C109D2" w:rsidRDefault="00D7529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определять ключевые слова в тексте;</w:t>
      </w:r>
    </w:p>
    <w:p w14:paraId="67EB3EA2" w14:textId="77777777" w:rsidR="00604A09" w:rsidRPr="00C109D2" w:rsidRDefault="00D7529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определять тему текста и основную мысль текста;</w:t>
      </w:r>
    </w:p>
    <w:p w14:paraId="46CEAD95" w14:textId="77777777" w:rsidR="00604A09" w:rsidRPr="00C109D2" w:rsidRDefault="00D7529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выявлять части текста (абзацы) и отражать с помощью ключевых слов или предложений их смысловое содержание;</w:t>
      </w:r>
    </w:p>
    <w:p w14:paraId="01E61A14" w14:textId="77777777" w:rsidR="00604A09" w:rsidRPr="00C109D2" w:rsidRDefault="00D7529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составлять план текста, создавать по нему текст и корректировать текст;</w:t>
      </w:r>
    </w:p>
    <w:p w14:paraId="738328C9" w14:textId="77777777" w:rsidR="00604A09" w:rsidRPr="00C109D2" w:rsidRDefault="00D7529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писать подробное изложение по заданному, коллективно или самостоятельно составленному плану;</w:t>
      </w:r>
    </w:p>
    <w:p w14:paraId="09C097B8" w14:textId="77777777" w:rsidR="00604A09" w:rsidRPr="00C109D2" w:rsidRDefault="00D7529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объяснять своими словами значение изученных понятий, использовать изученные понятия в процессе решения учебных задач;</w:t>
      </w:r>
    </w:p>
    <w:p w14:paraId="3C89193A" w14:textId="77777777" w:rsidR="00604A09" w:rsidRPr="00C109D2" w:rsidRDefault="00D7529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уточнять значение слова с помощью толкового словаря.</w:t>
      </w:r>
    </w:p>
    <w:p w14:paraId="7299A66D" w14:textId="77777777" w:rsidR="00604A09" w:rsidRPr="00C109D2" w:rsidRDefault="00604A09">
      <w:pPr>
        <w:spacing w:after="0" w:line="264" w:lineRule="auto"/>
        <w:ind w:left="120"/>
        <w:jc w:val="both"/>
        <w:rPr>
          <w:lang w:val="ru-RU"/>
        </w:rPr>
      </w:pPr>
    </w:p>
    <w:p w14:paraId="0B929412" w14:textId="77777777" w:rsidR="00604A09" w:rsidRPr="00C109D2" w:rsidRDefault="00D75290">
      <w:pPr>
        <w:spacing w:after="0" w:line="264" w:lineRule="auto"/>
        <w:ind w:left="120"/>
        <w:jc w:val="both"/>
        <w:rPr>
          <w:lang w:val="ru-RU"/>
        </w:rPr>
      </w:pPr>
      <w:r w:rsidRPr="00C109D2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14:paraId="11471C62" w14:textId="77777777" w:rsidR="00604A09" w:rsidRPr="00C109D2" w:rsidRDefault="00D75290">
      <w:pPr>
        <w:spacing w:after="0" w:line="264" w:lineRule="auto"/>
        <w:ind w:left="12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C109D2">
        <w:rPr>
          <w:rFonts w:ascii="Times New Roman" w:hAnsi="Times New Roman"/>
          <w:b/>
          <w:color w:val="000000"/>
          <w:sz w:val="28"/>
          <w:lang w:val="ru-RU"/>
        </w:rPr>
        <w:t>в четвёртом классе</w:t>
      </w:r>
      <w:r w:rsidRPr="00C109D2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14:paraId="701884A9" w14:textId="77777777" w:rsidR="00604A09" w:rsidRPr="00C109D2" w:rsidRDefault="00604A09">
      <w:pPr>
        <w:spacing w:after="0" w:line="264" w:lineRule="auto"/>
        <w:ind w:left="120"/>
        <w:jc w:val="both"/>
        <w:rPr>
          <w:lang w:val="ru-RU"/>
        </w:rPr>
      </w:pPr>
    </w:p>
    <w:p w14:paraId="77A635E9" w14:textId="77777777" w:rsidR="00604A09" w:rsidRPr="00C109D2" w:rsidRDefault="00D7529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осознавать многообразие языков и культур на территории Российской Федерации, осознавать язык как одну из главных духовно-нравственных ценностей народа;</w:t>
      </w:r>
    </w:p>
    <w:p w14:paraId="3E6F28DA" w14:textId="77777777" w:rsidR="00604A09" w:rsidRPr="00C109D2" w:rsidRDefault="00D7529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lastRenderedPageBreak/>
        <w:t>объяснять роль языка как основного средства общения;</w:t>
      </w:r>
    </w:p>
    <w:p w14:paraId="497EFAC0" w14:textId="77777777" w:rsidR="00604A09" w:rsidRPr="00C109D2" w:rsidRDefault="00D7529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объяснять роль русского языка как государственного языка Российской Федерации и языка межнационального общения;</w:t>
      </w:r>
    </w:p>
    <w:p w14:paraId="27668380" w14:textId="77777777" w:rsidR="00604A09" w:rsidRPr="00C109D2" w:rsidRDefault="00D7529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осознавать правильную устную и письменную речь как показатель общей культуры человека;</w:t>
      </w:r>
    </w:p>
    <w:p w14:paraId="22CF809F" w14:textId="77777777" w:rsidR="00604A09" w:rsidRPr="00C109D2" w:rsidRDefault="00D7529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проводить звуко-буквенный разбор слов (в соответствии с предложенным в учебнике алгоритмом);</w:t>
      </w:r>
    </w:p>
    <w:p w14:paraId="0D86134E" w14:textId="77777777" w:rsidR="00604A09" w:rsidRPr="00C109D2" w:rsidRDefault="00D7529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подбирать к предложенным словам синонимы; подбирать к предложенным словам антонимы;</w:t>
      </w:r>
    </w:p>
    <w:p w14:paraId="6B9F4C02" w14:textId="77777777" w:rsidR="00604A09" w:rsidRPr="00C109D2" w:rsidRDefault="00D7529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выявлять в речи слова, значение которых требует уточнения, определять значение слова по контексту;</w:t>
      </w:r>
    </w:p>
    <w:p w14:paraId="5933DD2A" w14:textId="77777777" w:rsidR="00604A09" w:rsidRPr="00C109D2" w:rsidRDefault="00D7529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проводить разбор по составу слов с однозначно выделяемыми морфемами; составлять схему состава слова; соотносить состав слова с представленной схемой;</w:t>
      </w:r>
    </w:p>
    <w:p w14:paraId="35B87896" w14:textId="77777777" w:rsidR="00604A09" w:rsidRPr="00C109D2" w:rsidRDefault="00D7529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устанавливать принадлежность слова к определённой части речи (в объёме изученного) по комплексу освоенных грамматических признаков;</w:t>
      </w:r>
    </w:p>
    <w:p w14:paraId="00F6F4A7" w14:textId="77777777" w:rsidR="00604A09" w:rsidRPr="00C109D2" w:rsidRDefault="00D7529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определять грамматические признаки имён существительных: склонение, род, число, падеж; проводить разбор имени существительного как части речи;</w:t>
      </w:r>
    </w:p>
    <w:p w14:paraId="1D145C33" w14:textId="77777777" w:rsidR="00604A09" w:rsidRPr="00C109D2" w:rsidRDefault="00D7529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определять грамматические признаки имён прилагательных: род (в единственном числе), число, падеж; проводить разбор имени прилагательного как части речи;</w:t>
      </w:r>
    </w:p>
    <w:p w14:paraId="3121C67A" w14:textId="77777777" w:rsidR="00604A09" w:rsidRPr="00C109D2" w:rsidRDefault="00D7529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устанавливать (находить) неопределённую форму глагола; определять грамматические признаки глаголов: спряжение, время, лицо (в настоящем и будущем времени), число, род (в прошедшем времени в единственном числе); изменять глаголы в настоящем и будущем времени по лицам и числам (спрягать); проводить разбор глагола как части речи;</w:t>
      </w:r>
    </w:p>
    <w:p w14:paraId="77C81344" w14:textId="77777777" w:rsidR="00604A09" w:rsidRPr="00C109D2" w:rsidRDefault="00D7529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определять грамматические признаки личного местоимения в начальной форме: лицо, число, род (у местоимений 3го лица в единственном числе); использовать личные местоимения для устранения неоправданных повторов в тексте;</w:t>
      </w:r>
    </w:p>
    <w:p w14:paraId="51981133" w14:textId="77777777" w:rsidR="00604A09" w:rsidRPr="00C109D2" w:rsidRDefault="00D7529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различать предложение, словосочетание и слово;</w:t>
      </w:r>
    </w:p>
    <w:p w14:paraId="51D8AC91" w14:textId="77777777" w:rsidR="00604A09" w:rsidRPr="00C109D2" w:rsidRDefault="00D7529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классифицировать предложения по цели высказывания и по эмоциональной окраске;</w:t>
      </w:r>
    </w:p>
    <w:p w14:paraId="006104C1" w14:textId="77777777" w:rsidR="00604A09" w:rsidRPr="00C109D2" w:rsidRDefault="00D7529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различать распространённые и нераспространённые предложения;</w:t>
      </w:r>
    </w:p>
    <w:p w14:paraId="25001DEE" w14:textId="77777777" w:rsidR="00604A09" w:rsidRPr="00C109D2" w:rsidRDefault="00D7529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предложения с однородными членами; составлять предложения с однородными членами; использовать предложения с однородными членами в речи;</w:t>
      </w:r>
    </w:p>
    <w:p w14:paraId="108907AF" w14:textId="77777777" w:rsidR="00604A09" w:rsidRPr="00C109D2" w:rsidRDefault="00D7529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разграничивать простые распространённые и сложные предложения, состоящие из двух простых (сложносочинённые с союзами «и», «а», «но» и бессоюзные сложные предложения без называния терминов); составлять простые распространённые и сложные предложения, состоящие из двух простых (сложносочинённые с союзами «и», «а», «но» и бессоюзные сложные предложения без называния терминов);</w:t>
      </w:r>
    </w:p>
    <w:p w14:paraId="73F88CBA" w14:textId="77777777" w:rsidR="00604A09" w:rsidRPr="00C109D2" w:rsidRDefault="00D7529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производить синтаксический разбор простого предложения;</w:t>
      </w:r>
    </w:p>
    <w:p w14:paraId="213BB8B4" w14:textId="77777777" w:rsidR="00604A09" w:rsidRPr="00C109D2" w:rsidRDefault="00D7529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находить место орфограммы в слове и между словами по изученным правилам;</w:t>
      </w:r>
    </w:p>
    <w:p w14:paraId="0B29920F" w14:textId="77777777" w:rsidR="00604A09" w:rsidRPr="00C109D2" w:rsidRDefault="00D7529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применять изученные правила правописания, в том числе: непроверяемые гласные и согласные (перечень слов в орфографическом словаре учебника); безударные падежные окончания имён существительных кроме существительных на «-мя», «-ий», «-ие», «-ия», на «-ья», например, «гостья»; на «-ье», например, ожерелье во множественном числе, а также кроме собственных имён существительных на «-ов», «-ин», «-ий»); безударные падежные окончания имён прилагательных; мягкий знак после шипящих на конце глаголов в форме 2-го лица единственного числа; наличие или отсутствие мягкого знака в глаголах на «-ться» и «-тся»; безударные личные окончания глаголов; знаки препинания в предложениях с однородными членами, соединёнными союзами «и», «а», «но» и без союзов;</w:t>
      </w:r>
    </w:p>
    <w:p w14:paraId="54D4F38F" w14:textId="77777777" w:rsidR="00604A09" w:rsidRPr="00C109D2" w:rsidRDefault="00D7529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правильно списывать тексты объёмом не более 85 слов;</w:t>
      </w:r>
    </w:p>
    <w:p w14:paraId="089091F0" w14:textId="77777777" w:rsidR="00604A09" w:rsidRPr="00C109D2" w:rsidRDefault="00D7529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писать под диктовку тексты объёмом не более 80 слов с учётом изученных правил правописания;</w:t>
      </w:r>
    </w:p>
    <w:p w14:paraId="2D3B67A0" w14:textId="77777777" w:rsidR="00604A09" w:rsidRPr="00C109D2" w:rsidRDefault="00D7529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находить и исправлять орфографические и пунктуационные ошибки по изученным правилам;</w:t>
      </w:r>
    </w:p>
    <w:p w14:paraId="5B032AE2" w14:textId="77777777" w:rsidR="00604A09" w:rsidRPr="00C109D2" w:rsidRDefault="00D7529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осознавать ситуацию общения (с какой целью, с кем, где происходит общение); выбирать языковые средства в ситуации общения;</w:t>
      </w:r>
    </w:p>
    <w:p w14:paraId="2390FE10" w14:textId="77777777" w:rsidR="00604A09" w:rsidRPr="00C109D2" w:rsidRDefault="00D7529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строить устное диалогическое и монологическое высказывания (4–6 предложений), соблюдая орфоэпические нормы, правильную интонацию, нормы речевого взаимодействия;</w:t>
      </w:r>
    </w:p>
    <w:p w14:paraId="0C6F7D1D" w14:textId="77777777" w:rsidR="00604A09" w:rsidRPr="00C109D2" w:rsidRDefault="00D7529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lastRenderedPageBreak/>
        <w:t>создавать небольшие устные и письменные тексты (3–5 предложений) для конкретной ситуации письменного общения (письма, поздравительные открытки, объявления и другие);</w:t>
      </w:r>
    </w:p>
    <w:p w14:paraId="2C1F7816" w14:textId="77777777" w:rsidR="00604A09" w:rsidRPr="00C109D2" w:rsidRDefault="00D7529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определять тему и основную мысль текста; самостоятельно озаглавливать текст с использованием темы или основной мысли;</w:t>
      </w:r>
    </w:p>
    <w:p w14:paraId="4E4EA075" w14:textId="77777777" w:rsidR="00604A09" w:rsidRPr="00C109D2" w:rsidRDefault="00D7529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корректировать порядок предложений и частей текста;</w:t>
      </w:r>
    </w:p>
    <w:p w14:paraId="396E98BF" w14:textId="77777777" w:rsidR="00604A09" w:rsidRPr="00C109D2" w:rsidRDefault="00D7529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составлять план к заданным текстам;</w:t>
      </w:r>
    </w:p>
    <w:p w14:paraId="62E6B4F8" w14:textId="77777777" w:rsidR="00604A09" w:rsidRPr="00C109D2" w:rsidRDefault="00D7529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осуществлять подробный пересказ текста (устно и письменно);</w:t>
      </w:r>
    </w:p>
    <w:p w14:paraId="47B98947" w14:textId="77777777" w:rsidR="00604A09" w:rsidRPr="00C109D2" w:rsidRDefault="00D7529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осуществлять выборочный пересказ текста (устно);</w:t>
      </w:r>
    </w:p>
    <w:p w14:paraId="33D433F2" w14:textId="77777777" w:rsidR="00604A09" w:rsidRPr="00C109D2" w:rsidRDefault="00D7529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писать (после предварительной подготовки) сочинения по заданным темам;</w:t>
      </w:r>
    </w:p>
    <w:p w14:paraId="6ED9ABDE" w14:textId="77777777" w:rsidR="00604A09" w:rsidRPr="00C109D2" w:rsidRDefault="00D7529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осуществлять в процессе изучающего чтения поиск информации; формулировать устно и письменно простые выводы на основе прочитанной (услышанной) информации; интерпретировать и обобщать содержащуюся в тексте информацию; использовать ознакомительное чтение в соответствии с поставленной задачей;</w:t>
      </w:r>
    </w:p>
    <w:p w14:paraId="2FA36580" w14:textId="77777777" w:rsidR="00604A09" w:rsidRPr="00C109D2" w:rsidRDefault="00D7529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объяснять своими словами значение изученных понятий; использовать изученные понятия;</w:t>
      </w:r>
    </w:p>
    <w:p w14:paraId="2A79B119" w14:textId="77777777" w:rsidR="00604A09" w:rsidRPr="00C109D2" w:rsidRDefault="00D7529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C109D2">
        <w:rPr>
          <w:rFonts w:ascii="Times New Roman" w:hAnsi="Times New Roman"/>
          <w:color w:val="000000"/>
          <w:sz w:val="28"/>
          <w:lang w:val="ru-RU"/>
        </w:rPr>
        <w:t>уточнять значение слова с помощью справочных изданий, в том числе из числа верифицированных электронных ресурсов, включённых в федеральный перечень.</w:t>
      </w:r>
    </w:p>
    <w:p w14:paraId="198BDE81" w14:textId="77777777" w:rsidR="00604A09" w:rsidRPr="00C109D2" w:rsidRDefault="00604A09">
      <w:pPr>
        <w:rPr>
          <w:lang w:val="ru-RU"/>
        </w:rPr>
        <w:sectPr w:rsidR="00604A09" w:rsidRPr="00C109D2">
          <w:pgSz w:w="11906" w:h="16383"/>
          <w:pgMar w:top="1134" w:right="850" w:bottom="1134" w:left="1701" w:header="720" w:footer="720" w:gutter="0"/>
          <w:cols w:space="720"/>
        </w:sectPr>
      </w:pPr>
      <w:bookmarkStart w:id="11" w:name="block-85977512"/>
    </w:p>
    <w:bookmarkEnd w:id="11"/>
    <w:p w14:paraId="25E3CD36" w14:textId="77777777" w:rsidR="00604A09" w:rsidRDefault="00D75290">
      <w:pPr>
        <w:spacing w:after="0"/>
        <w:ind w:left="120"/>
      </w:pPr>
      <w:r w:rsidRPr="00C109D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2F445BFF" w14:textId="77777777" w:rsidR="00604A09" w:rsidRDefault="00D7529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22"/>
        <w:gridCol w:w="4391"/>
        <w:gridCol w:w="1642"/>
        <w:gridCol w:w="1843"/>
        <w:gridCol w:w="1912"/>
        <w:gridCol w:w="2837"/>
      </w:tblGrid>
      <w:tr w:rsidR="00604A09" w14:paraId="3820D16F" w14:textId="77777777">
        <w:trPr>
          <w:trHeight w:val="144"/>
          <w:tblCellSpacing w:w="0" w:type="dxa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C8A1522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859AED8" w14:textId="77777777" w:rsidR="00604A09" w:rsidRDefault="00604A09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39540C0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3FE1ED00" w14:textId="77777777" w:rsidR="00604A09" w:rsidRDefault="00604A0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94DFE87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02A5F9B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14A279A1" w14:textId="77777777" w:rsidR="00604A09" w:rsidRDefault="00604A09">
            <w:pPr>
              <w:spacing w:after="0"/>
              <w:ind w:left="135"/>
            </w:pPr>
          </w:p>
        </w:tc>
      </w:tr>
      <w:tr w:rsidR="00604A09" w14:paraId="322A76EA" w14:textId="77777777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E0F4EC9" w14:textId="77777777" w:rsidR="00604A09" w:rsidRDefault="00604A0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C4E6F75" w14:textId="77777777" w:rsidR="00604A09" w:rsidRDefault="00604A09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38168756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352D20C" w14:textId="77777777" w:rsidR="00604A09" w:rsidRDefault="00604A09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2B50EE1A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5ACB29D2" w14:textId="77777777" w:rsidR="00604A09" w:rsidRDefault="00604A09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3F1036FB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C19FEEB" w14:textId="77777777" w:rsidR="00604A09" w:rsidRDefault="00604A0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C555F01" w14:textId="77777777" w:rsidR="00604A09" w:rsidRDefault="00604A09"/>
        </w:tc>
      </w:tr>
      <w:tr w:rsidR="00604A09" w14:paraId="5EC31EA2" w14:textId="77777777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220C8C6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Обучение грамоте</w:t>
            </w:r>
          </w:p>
        </w:tc>
      </w:tr>
      <w:tr w:rsidR="00604A09" w14:paraId="16D51E79" w14:textId="77777777">
        <w:trPr>
          <w:trHeight w:val="144"/>
          <w:tblCellSpacing w:w="0" w:type="dxa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7E7B0A5C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1495FA3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и предложение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06E6BF91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5D4FDED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5C259F2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A58417D" w14:textId="77777777" w:rsidR="00604A09" w:rsidRDefault="00604A09">
            <w:pPr>
              <w:spacing w:after="0"/>
              <w:ind w:left="135"/>
            </w:pPr>
          </w:p>
        </w:tc>
      </w:tr>
      <w:tr w:rsidR="00604A09" w14:paraId="7BC4B8F4" w14:textId="77777777">
        <w:trPr>
          <w:trHeight w:val="144"/>
          <w:tblCellSpacing w:w="0" w:type="dxa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08FEB511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E750DFD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5BA68152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1DBBFB8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4FAD7AF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D52C7B8" w14:textId="77777777" w:rsidR="00604A09" w:rsidRDefault="00604A09">
            <w:pPr>
              <w:spacing w:after="0"/>
              <w:ind w:left="135"/>
            </w:pPr>
          </w:p>
        </w:tc>
      </w:tr>
      <w:tr w:rsidR="00604A09" w14:paraId="58B2FE5C" w14:textId="77777777">
        <w:trPr>
          <w:trHeight w:val="144"/>
          <w:tblCellSpacing w:w="0" w:type="dxa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44F8640C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0823007F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41D6BD56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70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662A64B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036747A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C33C255" w14:textId="77777777" w:rsidR="00604A09" w:rsidRDefault="00604A09">
            <w:pPr>
              <w:spacing w:after="0"/>
              <w:ind w:left="135"/>
            </w:pPr>
          </w:p>
        </w:tc>
      </w:tr>
      <w:tr w:rsidR="00604A09" w14:paraId="60CBB635" w14:textId="77777777">
        <w:trPr>
          <w:trHeight w:val="144"/>
          <w:tblCellSpacing w:w="0" w:type="dxa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65D4F433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5A92E22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365B8D84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7150DF8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469B874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7A14472" w14:textId="77777777" w:rsidR="00604A09" w:rsidRDefault="00604A09">
            <w:pPr>
              <w:spacing w:after="0"/>
              <w:ind w:left="135"/>
            </w:pPr>
          </w:p>
        </w:tc>
      </w:tr>
      <w:tr w:rsidR="00604A09" w14:paraId="42D8AD20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21A0592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3B545E3F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EB0772C" w14:textId="77777777" w:rsidR="00604A09" w:rsidRDefault="00604A09"/>
        </w:tc>
      </w:tr>
      <w:tr w:rsidR="00604A09" w14:paraId="1312AD1C" w14:textId="77777777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D766BCF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Систематический курс</w:t>
            </w:r>
          </w:p>
        </w:tc>
      </w:tr>
      <w:tr w:rsidR="00604A09" w14:paraId="0E48319C" w14:textId="77777777">
        <w:trPr>
          <w:trHeight w:val="144"/>
          <w:tblCellSpacing w:w="0" w:type="dxa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4E87B488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4725A96F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0AE1F3F9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1959597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13CA2B6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DF01450" w14:textId="77777777" w:rsidR="00604A09" w:rsidRDefault="00604A09">
            <w:pPr>
              <w:spacing w:after="0"/>
              <w:ind w:left="135"/>
            </w:pPr>
          </w:p>
        </w:tc>
      </w:tr>
      <w:tr w:rsidR="00604A09" w14:paraId="04B9854F" w14:textId="77777777">
        <w:trPr>
          <w:trHeight w:val="144"/>
          <w:tblCellSpacing w:w="0" w:type="dxa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02A3DA68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2FE8C1D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5A52278D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1CC4361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2E5C29C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0BCC40A" w14:textId="77777777" w:rsidR="00604A09" w:rsidRDefault="00604A09">
            <w:pPr>
              <w:spacing w:after="0"/>
              <w:ind w:left="135"/>
            </w:pPr>
          </w:p>
        </w:tc>
      </w:tr>
      <w:tr w:rsidR="00604A09" w14:paraId="2AF0CEEB" w14:textId="77777777">
        <w:trPr>
          <w:trHeight w:val="144"/>
          <w:tblCellSpacing w:w="0" w:type="dxa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5C3BDAB9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7F42DFCB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439060DD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14E0CA5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0EBF2D1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731C21E" w14:textId="77777777" w:rsidR="00604A09" w:rsidRDefault="00604A09">
            <w:pPr>
              <w:spacing w:after="0"/>
              <w:ind w:left="135"/>
            </w:pPr>
          </w:p>
        </w:tc>
      </w:tr>
      <w:tr w:rsidR="00604A09" w14:paraId="6D5C0591" w14:textId="77777777">
        <w:trPr>
          <w:trHeight w:val="144"/>
          <w:tblCellSpacing w:w="0" w:type="dxa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733ED4ED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4C7B73D8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Лексика и морфология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3718071A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2FD53DE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22B5598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238853C" w14:textId="77777777" w:rsidR="00604A09" w:rsidRDefault="00604A09">
            <w:pPr>
              <w:spacing w:after="0"/>
              <w:ind w:left="135"/>
            </w:pPr>
          </w:p>
        </w:tc>
      </w:tr>
      <w:tr w:rsidR="00604A09" w14:paraId="0E4F0CF3" w14:textId="77777777">
        <w:trPr>
          <w:trHeight w:val="144"/>
          <w:tblCellSpacing w:w="0" w:type="dxa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7E4E8368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514372D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13957FB5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69510BB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653C01F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A2526D1" w14:textId="77777777" w:rsidR="00604A09" w:rsidRDefault="00604A09">
            <w:pPr>
              <w:spacing w:after="0"/>
              <w:ind w:left="135"/>
            </w:pPr>
          </w:p>
        </w:tc>
      </w:tr>
      <w:tr w:rsidR="00604A09" w14:paraId="3B2B12CD" w14:textId="77777777">
        <w:trPr>
          <w:trHeight w:val="144"/>
          <w:tblCellSpacing w:w="0" w:type="dxa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09B084C5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3E23FC6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29B57057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30A3722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0960078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40CD3ED" w14:textId="77777777" w:rsidR="00604A09" w:rsidRDefault="00604A09">
            <w:pPr>
              <w:spacing w:after="0"/>
              <w:ind w:left="135"/>
            </w:pPr>
          </w:p>
        </w:tc>
      </w:tr>
      <w:tr w:rsidR="00604A09" w14:paraId="2E934A9B" w14:textId="77777777">
        <w:trPr>
          <w:trHeight w:val="144"/>
          <w:tblCellSpacing w:w="0" w:type="dxa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7E7D04EE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1D332316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4DD5C9F3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1DB149A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3562F4A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05100AA" w14:textId="77777777" w:rsidR="00604A09" w:rsidRDefault="00604A09">
            <w:pPr>
              <w:spacing w:after="0"/>
              <w:ind w:left="135"/>
            </w:pPr>
          </w:p>
        </w:tc>
      </w:tr>
      <w:tr w:rsidR="00604A09" w14:paraId="69792954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3A1F5C5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575E821F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FB2CD41" w14:textId="77777777" w:rsidR="00604A09" w:rsidRDefault="00604A09"/>
        </w:tc>
      </w:tr>
      <w:tr w:rsidR="00604A09" w14:paraId="713116DA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83358E0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14E56FA8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40F9312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32E0B7E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1FC2555" w14:textId="77777777" w:rsidR="00604A09" w:rsidRDefault="00604A09">
            <w:pPr>
              <w:spacing w:after="0"/>
              <w:ind w:left="135"/>
            </w:pPr>
          </w:p>
        </w:tc>
      </w:tr>
      <w:tr w:rsidR="00604A09" w14:paraId="5E51FF20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3469579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45E0E234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5F52B4EA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02F3658E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E8BA551" w14:textId="77777777" w:rsidR="00604A09" w:rsidRDefault="00604A09"/>
        </w:tc>
      </w:tr>
    </w:tbl>
    <w:p w14:paraId="0AB55249" w14:textId="77777777" w:rsidR="00604A09" w:rsidRDefault="00604A09">
      <w:pPr>
        <w:sectPr w:rsidR="00604A0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9225DF5" w14:textId="77777777" w:rsidR="00604A09" w:rsidRDefault="00D7529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22"/>
        <w:gridCol w:w="4391"/>
        <w:gridCol w:w="1651"/>
        <w:gridCol w:w="1843"/>
        <w:gridCol w:w="1912"/>
        <w:gridCol w:w="2852"/>
      </w:tblGrid>
      <w:tr w:rsidR="00604A09" w14:paraId="5A82E0EE" w14:textId="77777777">
        <w:trPr>
          <w:trHeight w:val="144"/>
          <w:tblCellSpacing w:w="0" w:type="dxa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67B7CFB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A76A87D" w14:textId="77777777" w:rsidR="00604A09" w:rsidRDefault="00604A09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52A8E31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6C9DABEA" w14:textId="77777777" w:rsidR="00604A09" w:rsidRDefault="00604A0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7D92019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FB15518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311A56DB" w14:textId="77777777" w:rsidR="00604A09" w:rsidRDefault="00604A09">
            <w:pPr>
              <w:spacing w:after="0"/>
              <w:ind w:left="135"/>
            </w:pPr>
          </w:p>
        </w:tc>
      </w:tr>
      <w:tr w:rsidR="00604A09" w14:paraId="18718405" w14:textId="77777777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9FBEE57" w14:textId="77777777" w:rsidR="00604A09" w:rsidRDefault="00604A0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0F35E52" w14:textId="77777777" w:rsidR="00604A09" w:rsidRDefault="00604A09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37613AF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3DDD447" w14:textId="77777777" w:rsidR="00604A09" w:rsidRDefault="00604A09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60257382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7CD1DE7" w14:textId="77777777" w:rsidR="00604A09" w:rsidRDefault="00604A09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3300F6A5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4702D59B" w14:textId="77777777" w:rsidR="00604A09" w:rsidRDefault="00604A0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2C987F4" w14:textId="77777777" w:rsidR="00604A09" w:rsidRDefault="00604A09"/>
        </w:tc>
      </w:tr>
      <w:tr w:rsidR="00604A09" w14:paraId="30E0D094" w14:textId="77777777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55E26844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9C6D83C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C626658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35FCEAB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42C4BFB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10FC0F3A" w14:textId="77777777" w:rsidR="00604A09" w:rsidRDefault="00604A09">
            <w:pPr>
              <w:spacing w:after="0"/>
              <w:ind w:left="135"/>
            </w:pPr>
          </w:p>
        </w:tc>
      </w:tr>
      <w:tr w:rsidR="00604A09" w14:paraId="08C3F1C6" w14:textId="77777777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3BAE938F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35FADF7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 и графика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78A1AE79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6DAF5EA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7BD0037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7621C65E" w14:textId="77777777" w:rsidR="00604A09" w:rsidRDefault="00604A09">
            <w:pPr>
              <w:spacing w:after="0"/>
              <w:ind w:left="135"/>
            </w:pPr>
          </w:p>
        </w:tc>
      </w:tr>
      <w:tr w:rsidR="00604A09" w14:paraId="6A418A03" w14:textId="77777777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601EE283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1BE4B487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FEE58F7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65D7BED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0C21AE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518EB1A3" w14:textId="77777777" w:rsidR="00604A09" w:rsidRDefault="00604A09">
            <w:pPr>
              <w:spacing w:after="0"/>
              <w:ind w:left="135"/>
            </w:pPr>
          </w:p>
        </w:tc>
      </w:tr>
      <w:tr w:rsidR="00604A09" w14:paraId="4F6DF83A" w14:textId="77777777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6F588016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136B485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AB814C8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2301F48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1D0FB26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7E3B991D" w14:textId="77777777" w:rsidR="00604A09" w:rsidRDefault="00604A09">
            <w:pPr>
              <w:spacing w:after="0"/>
              <w:ind w:left="135"/>
            </w:pPr>
          </w:p>
        </w:tc>
      </w:tr>
      <w:tr w:rsidR="00604A09" w14:paraId="7579524C" w14:textId="77777777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48D8AB4D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B3087D5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4FD7CE92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251C88D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52BB473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75A9283B" w14:textId="77777777" w:rsidR="00604A09" w:rsidRDefault="00604A09">
            <w:pPr>
              <w:spacing w:after="0"/>
              <w:ind w:left="135"/>
            </w:pPr>
          </w:p>
        </w:tc>
      </w:tr>
      <w:tr w:rsidR="00604A09" w14:paraId="707D1986" w14:textId="77777777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4A5718FB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0A663A44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ED5F775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4182F22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5791D52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10AA4DF3" w14:textId="77777777" w:rsidR="00604A09" w:rsidRDefault="00604A09">
            <w:pPr>
              <w:spacing w:after="0"/>
              <w:ind w:left="135"/>
            </w:pPr>
          </w:p>
        </w:tc>
      </w:tr>
      <w:tr w:rsidR="00604A09" w14:paraId="1962DB4D" w14:textId="77777777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0A491701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1043571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982ECBF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7EC113CE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5021BD6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396CAE2E" w14:textId="77777777" w:rsidR="00604A09" w:rsidRDefault="00604A09">
            <w:pPr>
              <w:spacing w:after="0"/>
              <w:ind w:left="135"/>
            </w:pPr>
          </w:p>
        </w:tc>
      </w:tr>
      <w:tr w:rsidR="00604A09" w14:paraId="6B458143" w14:textId="77777777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0083E27B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E94436D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78EB9605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00E738E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417FA05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5837AF1B" w14:textId="77777777" w:rsidR="00604A09" w:rsidRDefault="00604A09">
            <w:pPr>
              <w:spacing w:after="0"/>
              <w:ind w:left="135"/>
            </w:pPr>
          </w:p>
        </w:tc>
      </w:tr>
      <w:tr w:rsidR="00604A09" w14:paraId="5ED3D996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47CDB1A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24EE66B7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68E72E0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07DDC18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6156ED20" w14:textId="77777777" w:rsidR="00604A09" w:rsidRDefault="00604A09">
            <w:pPr>
              <w:spacing w:after="0"/>
              <w:ind w:left="135"/>
            </w:pPr>
          </w:p>
        </w:tc>
      </w:tr>
      <w:tr w:rsidR="00604A09" w14:paraId="013B74CB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04F3E17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7B0DAFB9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571B5554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4EA548D0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35E73079" w14:textId="77777777" w:rsidR="00604A09" w:rsidRDefault="00604A09"/>
        </w:tc>
      </w:tr>
    </w:tbl>
    <w:p w14:paraId="60FC3343" w14:textId="77777777" w:rsidR="00604A09" w:rsidRDefault="00604A09">
      <w:pPr>
        <w:sectPr w:rsidR="00604A0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6476EED" w14:textId="77777777" w:rsidR="00604A09" w:rsidRDefault="00D7529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62"/>
        <w:gridCol w:w="4161"/>
        <w:gridCol w:w="1585"/>
        <w:gridCol w:w="1843"/>
        <w:gridCol w:w="1912"/>
        <w:gridCol w:w="3279"/>
      </w:tblGrid>
      <w:tr w:rsidR="00604A09" w14:paraId="56E542F1" w14:textId="77777777">
        <w:trPr>
          <w:trHeight w:val="144"/>
          <w:tblCellSpacing w:w="0" w:type="dxa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D775A62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6D324BD" w14:textId="77777777" w:rsidR="00604A09" w:rsidRDefault="00604A09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D3536E9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4D8850BA" w14:textId="77777777" w:rsidR="00604A09" w:rsidRDefault="00604A0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18DBF60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5F36426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5555C7F7" w14:textId="77777777" w:rsidR="00604A09" w:rsidRDefault="00604A09">
            <w:pPr>
              <w:spacing w:after="0"/>
              <w:ind w:left="135"/>
            </w:pPr>
          </w:p>
        </w:tc>
      </w:tr>
      <w:tr w:rsidR="00604A09" w14:paraId="7068D1C4" w14:textId="77777777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4460D30" w14:textId="77777777" w:rsidR="00604A09" w:rsidRDefault="00604A0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E74CB04" w14:textId="77777777" w:rsidR="00604A09" w:rsidRDefault="00604A09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19D5DD3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D254DC7" w14:textId="77777777" w:rsidR="00604A09" w:rsidRDefault="00604A09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4B25BB3C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018CD507" w14:textId="77777777" w:rsidR="00604A09" w:rsidRDefault="00604A09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12D5140F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36F44DE" w14:textId="77777777" w:rsidR="00604A09" w:rsidRDefault="00604A0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EB1A738" w14:textId="77777777" w:rsidR="00604A09" w:rsidRDefault="00604A09"/>
        </w:tc>
      </w:tr>
      <w:tr w:rsidR="00604A09" w14:paraId="4DCD812D" w14:textId="77777777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00443A2A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47812FB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D7D0A18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60F8F39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49A5BC8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763E4442" w14:textId="77777777" w:rsidR="00604A09" w:rsidRDefault="00D75290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https://m.edsoo.ru/63OWFP1KK</w:t>
              </w:r>
            </w:hyperlink>
          </w:p>
        </w:tc>
      </w:tr>
      <w:tr w:rsidR="00604A09" w14:paraId="1EF77BCA" w14:textId="77777777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5FE17616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77C028E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 и графика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B7AF640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5745C7F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B15635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6E8FD551" w14:textId="77777777" w:rsidR="00604A09" w:rsidRDefault="00604A09">
            <w:pPr>
              <w:spacing w:after="0"/>
              <w:ind w:left="135"/>
            </w:pPr>
          </w:p>
        </w:tc>
      </w:tr>
      <w:tr w:rsidR="00604A09" w14:paraId="4189A8C9" w14:textId="77777777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1754B580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7C39D0F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66D0CB6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708D67C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7BD3FA7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0E3C7CBA" w14:textId="77777777" w:rsidR="00604A09" w:rsidRDefault="00D75290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https://m.edsoo.ru/8YI0E432Y</w:t>
              </w:r>
            </w:hyperlink>
          </w:p>
        </w:tc>
      </w:tr>
      <w:tr w:rsidR="00604A09" w14:paraId="308B2749" w14:textId="77777777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591D1038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4B040F15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75C37131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65DA597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04A6FD0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1545C45F" w14:textId="77777777" w:rsidR="00604A09" w:rsidRDefault="00D75290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https://m.edsoo.ru/9DS3D4HA7</w:t>
              </w:r>
            </w:hyperlink>
          </w:p>
        </w:tc>
      </w:tr>
      <w:tr w:rsidR="00604A09" w14:paraId="2FA6ECC7" w14:textId="77777777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656EECE4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B82CAB5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3A76077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172C7F7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123921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6CA922BF" w14:textId="77777777" w:rsidR="00604A09" w:rsidRDefault="00D75290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https://m.edsoo.ru/1K67EVDOZ</w:t>
              </w:r>
            </w:hyperlink>
          </w:p>
        </w:tc>
      </w:tr>
      <w:tr w:rsidR="00604A09" w14:paraId="20B29DD1" w14:textId="77777777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31D65DA5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07D34422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4EE980E0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6F01F7E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398F38C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4682BDA8" w14:textId="77777777" w:rsidR="00604A09" w:rsidRDefault="00D75290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https://m.edsoo.ru/N0Z34OXJ6</w:t>
              </w:r>
            </w:hyperlink>
          </w:p>
        </w:tc>
      </w:tr>
      <w:tr w:rsidR="00604A09" w14:paraId="299CA13C" w14:textId="77777777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7F5D0ED9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00F9651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1066216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4CEDDCD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5C3D8E0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407D7FCD" w14:textId="77777777" w:rsidR="00604A09" w:rsidRDefault="00D75290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https://m.edsoo.ru/T5ZIM2J3B</w:t>
              </w:r>
            </w:hyperlink>
          </w:p>
        </w:tc>
      </w:tr>
      <w:tr w:rsidR="00604A09" w14:paraId="09F68CF3" w14:textId="77777777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78E23264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18B41DFE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50EF4FE5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07D8EDF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82EEF0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2B94E3DE" w14:textId="77777777" w:rsidR="00604A09" w:rsidRDefault="00D75290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https://m.edsoo.ru/89M5ZM1OG</w:t>
              </w:r>
            </w:hyperlink>
          </w:p>
        </w:tc>
      </w:tr>
      <w:tr w:rsidR="00604A09" w14:paraId="75109FD7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289FCD3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12B50D7C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46D317ED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B49BCA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46D85A65" w14:textId="77777777" w:rsidR="00604A09" w:rsidRDefault="00604A09">
            <w:pPr>
              <w:spacing w:after="0"/>
              <w:ind w:left="135"/>
            </w:pPr>
          </w:p>
        </w:tc>
      </w:tr>
      <w:tr w:rsidR="00604A09" w14:paraId="09BB9C4B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9D1026E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0256EB3D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5B8B3C41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07937331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3EB6E6A8" w14:textId="77777777" w:rsidR="00604A09" w:rsidRDefault="00604A09"/>
        </w:tc>
      </w:tr>
    </w:tbl>
    <w:p w14:paraId="7D6793E0" w14:textId="77777777" w:rsidR="00604A09" w:rsidRDefault="00604A09">
      <w:pPr>
        <w:sectPr w:rsidR="00604A0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9A10625" w14:textId="77777777" w:rsidR="00604A09" w:rsidRDefault="00D7529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50"/>
        <w:gridCol w:w="4114"/>
        <w:gridCol w:w="1571"/>
        <w:gridCol w:w="1843"/>
        <w:gridCol w:w="1912"/>
        <w:gridCol w:w="3352"/>
      </w:tblGrid>
      <w:tr w:rsidR="00604A09" w14:paraId="1A3DBE27" w14:textId="77777777">
        <w:trPr>
          <w:trHeight w:val="144"/>
          <w:tblCellSpacing w:w="0" w:type="dxa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1756009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EF1DB4A" w14:textId="77777777" w:rsidR="00604A09" w:rsidRDefault="00604A09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F766B31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2CFB1CD1" w14:textId="77777777" w:rsidR="00604A09" w:rsidRDefault="00604A0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88D5046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04D58CF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5254CCB3" w14:textId="77777777" w:rsidR="00604A09" w:rsidRDefault="00604A09">
            <w:pPr>
              <w:spacing w:after="0"/>
              <w:ind w:left="135"/>
            </w:pPr>
          </w:p>
        </w:tc>
      </w:tr>
      <w:tr w:rsidR="00604A09" w14:paraId="4AA5BA4F" w14:textId="77777777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DB4B0D0" w14:textId="77777777" w:rsidR="00604A09" w:rsidRDefault="00604A0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7F002D1" w14:textId="77777777" w:rsidR="00604A09" w:rsidRDefault="00604A09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3DA8CAF1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F7E502D" w14:textId="77777777" w:rsidR="00604A09" w:rsidRDefault="00604A09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7BD692E7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1CEAFD6" w14:textId="77777777" w:rsidR="00604A09" w:rsidRDefault="00604A09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13C91C4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BB0CAC5" w14:textId="77777777" w:rsidR="00604A09" w:rsidRDefault="00604A0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85FB4BE" w14:textId="77777777" w:rsidR="00604A09" w:rsidRDefault="00604A09"/>
        </w:tc>
      </w:tr>
      <w:tr w:rsidR="00604A09" w14:paraId="5B90BCC2" w14:textId="77777777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52E94802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A7C505D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E23DF3E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7138371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14A6916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5523DAE1" w14:textId="77777777" w:rsidR="00604A09" w:rsidRDefault="00D75290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https://m.edsoo.ru/W4WR6YRD5</w:t>
              </w:r>
            </w:hyperlink>
          </w:p>
        </w:tc>
      </w:tr>
      <w:tr w:rsidR="00604A09" w14:paraId="58986C8B" w14:textId="77777777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5AA64234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746BC07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 и графика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FA82B0A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6187F7F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383FEC8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076213A6" w14:textId="77777777" w:rsidR="00604A09" w:rsidRDefault="00604A09">
            <w:pPr>
              <w:spacing w:after="0"/>
              <w:ind w:left="135"/>
            </w:pPr>
          </w:p>
        </w:tc>
      </w:tr>
      <w:tr w:rsidR="00604A09" w14:paraId="62B3A06C" w14:textId="77777777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6A88F4E6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32804AE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51485AFB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5FD72BD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5CBAD7F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06FAE86F" w14:textId="77777777" w:rsidR="00604A09" w:rsidRDefault="00D75290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https://m.edsoo.ru/M6VN0A4KG</w:t>
              </w:r>
            </w:hyperlink>
          </w:p>
        </w:tc>
      </w:tr>
      <w:tr w:rsidR="00604A09" w14:paraId="5F030687" w14:textId="77777777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201E2E9F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40EF4601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365D6FB4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39930FF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59D8BD8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6AEB46AB" w14:textId="77777777" w:rsidR="00604A09" w:rsidRDefault="00D75290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https://m.edsoo.ru/2PGKWTE3I</w:t>
              </w:r>
            </w:hyperlink>
          </w:p>
        </w:tc>
      </w:tr>
      <w:tr w:rsidR="00604A09" w14:paraId="07D55751" w14:textId="77777777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121E655A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322EE49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5E1C3006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7A6B374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7E34D4F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4BDA1145" w14:textId="77777777" w:rsidR="00604A09" w:rsidRDefault="00D75290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https://m.edsoo.ru/BGQ112SEL</w:t>
              </w:r>
            </w:hyperlink>
          </w:p>
        </w:tc>
      </w:tr>
      <w:tr w:rsidR="00604A09" w14:paraId="25080835" w14:textId="77777777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1E836A56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29329A7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52B1BF4A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080448A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763450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265BA650" w14:textId="77777777" w:rsidR="00604A09" w:rsidRDefault="00D75290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https://m.edsoo.ru/T3KY7IPH2</w:t>
              </w:r>
            </w:hyperlink>
          </w:p>
        </w:tc>
      </w:tr>
      <w:tr w:rsidR="00604A09" w14:paraId="10571803" w14:textId="77777777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402F951F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7C78A51E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3B636E74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70912A0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0C06899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71D84189" w14:textId="77777777" w:rsidR="00604A09" w:rsidRDefault="00D75290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https://m.edsoo.ru/LQP1Z8ENC</w:t>
              </w:r>
            </w:hyperlink>
          </w:p>
        </w:tc>
      </w:tr>
      <w:tr w:rsidR="00604A09" w14:paraId="401EB062" w14:textId="77777777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7840ECA6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DC39A08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3F91D52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06E6825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5424371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0C62A9F4" w14:textId="77777777" w:rsidR="00604A09" w:rsidRDefault="00D75290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https://m.edsoo.ru/BIFAB35Y1</w:t>
              </w:r>
            </w:hyperlink>
          </w:p>
        </w:tc>
      </w:tr>
      <w:tr w:rsidR="00604A09" w14:paraId="46455B90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4618906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5CD29AD2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168A5D02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551ECCB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19A0BB7D" w14:textId="77777777" w:rsidR="00604A09" w:rsidRDefault="00604A09">
            <w:pPr>
              <w:spacing w:after="0"/>
              <w:ind w:left="135"/>
            </w:pPr>
          </w:p>
        </w:tc>
      </w:tr>
      <w:tr w:rsidR="00604A09" w14:paraId="2EE5FF08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DD68325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5972087E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06BCB2E7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1027F554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67FB4DD6" w14:textId="77777777" w:rsidR="00604A09" w:rsidRDefault="00604A09"/>
        </w:tc>
      </w:tr>
    </w:tbl>
    <w:p w14:paraId="4875AC26" w14:textId="77777777" w:rsidR="00604A09" w:rsidRDefault="00604A09">
      <w:pPr>
        <w:sectPr w:rsidR="00604A0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55A0A44" w14:textId="77777777" w:rsidR="00604A09" w:rsidRDefault="00604A09">
      <w:pPr>
        <w:sectPr w:rsidR="00604A09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12" w:name="block-85977510"/>
    </w:p>
    <w:bookmarkEnd w:id="12"/>
    <w:p w14:paraId="4A48B216" w14:textId="77777777" w:rsidR="00604A09" w:rsidRDefault="00D75290">
      <w:pPr>
        <w:spacing w:after="0"/>
        <w:ind w:left="120"/>
      </w:pPr>
      <w:r w:rsidRPr="00C109D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ВАРИАНТ 1. ПОУРОЧНОЕ ПЛАНИРОВАНИЕ ДЛЯ ПЕДАГОГОВ, ИСПОЛЬЗУЮЩИХ УЧЕБНИКИ «АЗБУКА» (АВТОРЫ В.Г. ГОРЕЦКИЙ И ДР.), «РУССКИЙ ЯЗЫК. 1-4 КЛАСС. </w:t>
      </w:r>
      <w:r>
        <w:rPr>
          <w:rFonts w:ascii="Times New Roman" w:hAnsi="Times New Roman"/>
          <w:b/>
          <w:color w:val="000000"/>
          <w:sz w:val="28"/>
        </w:rPr>
        <w:t xml:space="preserve">(АВТОРЫ В.П. КАНАКИНА, В.Г. ГОРЕЦКИЙ) </w:t>
      </w:r>
    </w:p>
    <w:p w14:paraId="61E4D899" w14:textId="77777777" w:rsidR="00604A09" w:rsidRDefault="00D7529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2"/>
        <w:gridCol w:w="4539"/>
        <w:gridCol w:w="1224"/>
        <w:gridCol w:w="1843"/>
        <w:gridCol w:w="1912"/>
        <w:gridCol w:w="1349"/>
        <w:gridCol w:w="2223"/>
      </w:tblGrid>
      <w:tr w:rsidR="00604A09" w14:paraId="41EF8CDA" w14:textId="77777777">
        <w:trPr>
          <w:trHeight w:val="144"/>
          <w:tblCellSpacing w:w="0" w:type="dxa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35640EC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F056152" w14:textId="77777777" w:rsidR="00604A09" w:rsidRDefault="00604A09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C735A7C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00631CC5" w14:textId="77777777" w:rsidR="00604A09" w:rsidRDefault="00604A0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5535D3F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A2D361F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53820B44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EF71EE6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29692650" w14:textId="77777777" w:rsidR="00604A09" w:rsidRDefault="00604A09">
            <w:pPr>
              <w:spacing w:after="0"/>
              <w:ind w:left="135"/>
            </w:pPr>
          </w:p>
        </w:tc>
      </w:tr>
      <w:tr w:rsidR="00604A09" w14:paraId="0D00A75B" w14:textId="77777777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DFB4D1B" w14:textId="77777777" w:rsidR="00604A09" w:rsidRDefault="00604A0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CC9CA57" w14:textId="77777777" w:rsidR="00604A09" w:rsidRDefault="00604A09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4645B05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904D2D7" w14:textId="77777777" w:rsidR="00604A09" w:rsidRDefault="00604A09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9195E0B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D39A0F7" w14:textId="77777777" w:rsidR="00604A09" w:rsidRDefault="00604A09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6E0FCD1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04FDD01" w14:textId="77777777" w:rsidR="00604A09" w:rsidRDefault="00604A0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2DE4B99" w14:textId="77777777" w:rsidR="00604A09" w:rsidRDefault="00604A0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5071D6C" w14:textId="77777777" w:rsidR="00604A09" w:rsidRDefault="00604A09"/>
        </w:tc>
      </w:tr>
      <w:tr w:rsidR="00604A09" w14:paraId="7BB6DBE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D210FD8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869BDBE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Совместное составление небольших рассказов о любимых играх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BA0E7A1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6E301D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DCBC7E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DC1382B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894B37E" w14:textId="77777777" w:rsidR="00604A09" w:rsidRDefault="00604A09">
            <w:pPr>
              <w:spacing w:after="0"/>
              <w:ind w:left="135"/>
            </w:pPr>
          </w:p>
        </w:tc>
      </w:tr>
      <w:tr w:rsidR="00604A09" w14:paraId="0C9075E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1206712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31EF222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Совместное составление небольших рассказов о любимом дне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53BDEF7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4E570B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120EA4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6C9680F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7A9EA5B" w14:textId="77777777" w:rsidR="00604A09" w:rsidRDefault="00604A09">
            <w:pPr>
              <w:spacing w:after="0"/>
              <w:ind w:left="135"/>
            </w:pPr>
          </w:p>
        </w:tc>
      </w:tr>
      <w:tr w:rsidR="00604A09" w14:paraId="4C66EB5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D081EC0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B905A94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предложения и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BEFCDC3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9B57E3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2B6FB2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0CE3A2C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29A8181" w14:textId="77777777" w:rsidR="00604A09" w:rsidRDefault="00604A09">
            <w:pPr>
              <w:spacing w:after="0"/>
              <w:ind w:left="135"/>
            </w:pPr>
          </w:p>
        </w:tc>
      </w:tr>
      <w:tr w:rsidR="00604A09" w14:paraId="0A160BC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35F01EF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ED9F070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предложением: выделение слов, изменение их порядка. Различение предложения и слова.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9E9BE85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73ED93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121131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CE52A40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E92A021" w14:textId="77777777" w:rsidR="00604A09" w:rsidRDefault="00604A09">
            <w:pPr>
              <w:spacing w:after="0"/>
              <w:ind w:left="135"/>
            </w:pPr>
          </w:p>
        </w:tc>
      </w:tr>
      <w:tr w:rsidR="00604A09" w14:paraId="3172515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ACD7EAC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8814FA0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предложения из слов. Работа с предложением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3D85702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D8ED62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BBB25C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5A554BC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2B05324" w14:textId="77777777" w:rsidR="00604A09" w:rsidRDefault="00604A09">
            <w:pPr>
              <w:spacing w:after="0"/>
              <w:ind w:left="135"/>
            </w:pPr>
          </w:p>
        </w:tc>
      </w:tr>
      <w:tr w:rsidR="00604A09" w14:paraId="44E34AE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9A63D9C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9965174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предложения из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6BFA96E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1D3B61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1FD044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29A81B7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C6F4CD5" w14:textId="77777777" w:rsidR="00604A09" w:rsidRDefault="00604A09">
            <w:pPr>
              <w:spacing w:after="0"/>
              <w:ind w:left="135"/>
            </w:pPr>
          </w:p>
        </w:tc>
      </w:tr>
      <w:tr w:rsidR="00604A09" w14:paraId="5366A8E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EBCD98E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DF2F66E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объект изучения. Различение слова и обозначаемого им предмета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CE48545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5D9817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44833B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0F558B1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F5823EA" w14:textId="77777777" w:rsidR="00604A09" w:rsidRDefault="00604A09">
            <w:pPr>
              <w:spacing w:after="0"/>
              <w:ind w:left="135"/>
            </w:pPr>
          </w:p>
        </w:tc>
      </w:tr>
      <w:tr w:rsidR="00604A09" w14:paraId="5411602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46A12D0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4608331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Звуки речи. Интонационное выделение звука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595A92B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987C39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8666F9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CD2B1A5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9F5C19D" w14:textId="77777777" w:rsidR="00604A09" w:rsidRDefault="00604A09">
            <w:pPr>
              <w:spacing w:after="0"/>
              <w:ind w:left="135"/>
            </w:pPr>
          </w:p>
        </w:tc>
      </w:tr>
      <w:tr w:rsidR="00604A09" w14:paraId="2A0F909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9A19F64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86C8B29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Определяем самый частый звук в стихотворении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723507A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0D3351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1A83B8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E0055CE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DE87650" w14:textId="77777777" w:rsidR="00604A09" w:rsidRDefault="00604A09">
            <w:pPr>
              <w:spacing w:after="0"/>
              <w:ind w:left="135"/>
            </w:pPr>
          </w:p>
        </w:tc>
      </w:tr>
      <w:tr w:rsidR="00604A09" w14:paraId="46247FA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229B250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4AA8447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первые звуки в словах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CA149C6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297EA5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905513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C0A57F7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3DD9185" w14:textId="77777777" w:rsidR="00604A09" w:rsidRDefault="00604A09">
            <w:pPr>
              <w:spacing w:after="0"/>
              <w:ind w:left="135"/>
            </w:pPr>
          </w:p>
        </w:tc>
      </w:tr>
      <w:tr w:rsidR="00604A09" w14:paraId="29AE557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141BF1A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24CF9F9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Устанавливаем последовательность звуков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E1EA1C4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830DF7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5FA2E2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9C9580D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C43A218" w14:textId="77777777" w:rsidR="00604A09" w:rsidRDefault="00604A09">
            <w:pPr>
              <w:spacing w:after="0"/>
              <w:ind w:left="135"/>
            </w:pPr>
          </w:p>
        </w:tc>
      </w:tr>
      <w:tr w:rsidR="00604A09" w14:paraId="7727644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011EC3C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AA07523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Сравниваем слова, различающиеся одним звуком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8BABA86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E92755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3ACF34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CFD0497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1A5F7FD" w14:textId="77777777" w:rsidR="00604A09" w:rsidRDefault="00604A09">
            <w:pPr>
              <w:spacing w:after="0"/>
              <w:ind w:left="135"/>
            </w:pPr>
          </w:p>
        </w:tc>
      </w:tr>
      <w:tr w:rsidR="00604A09" w14:paraId="67DBACE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D3FAB13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E92CE4B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Проводим параллельные линии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100FDA4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E0F7A1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2CB5B0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E7129B7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65A0E19" w14:textId="77777777" w:rsidR="00604A09" w:rsidRDefault="00604A09">
            <w:pPr>
              <w:spacing w:after="0"/>
              <w:ind w:left="135"/>
            </w:pPr>
          </w:p>
        </w:tc>
      </w:tr>
      <w:tr w:rsidR="00604A09" w14:paraId="7DD7301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184C8E5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E1BF520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параллельные линии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19790E2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E9E1A2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25DFAC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A6B3987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E8ACC95" w14:textId="77777777" w:rsidR="00604A09" w:rsidRDefault="00604A09">
            <w:pPr>
              <w:spacing w:after="0"/>
              <w:ind w:left="135"/>
            </w:pPr>
          </w:p>
        </w:tc>
      </w:tr>
      <w:tr w:rsidR="00604A09" w14:paraId="0F59E55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35DCD62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09D0465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Ориентируемся на рабочей строке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BE375D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65EA5C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809C09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92DDFBC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FECED57" w14:textId="77777777" w:rsidR="00604A09" w:rsidRDefault="00604A09">
            <w:pPr>
              <w:spacing w:after="0"/>
              <w:ind w:left="135"/>
            </w:pPr>
          </w:p>
        </w:tc>
      </w:tr>
      <w:tr w:rsidR="00604A09" w14:paraId="44803E6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6C11AEC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932860F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элементы букв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24DBB5F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B1A281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581E35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2FC1FCF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D5D0472" w14:textId="77777777" w:rsidR="00604A09" w:rsidRDefault="00604A09">
            <w:pPr>
              <w:spacing w:after="0"/>
              <w:ind w:left="135"/>
            </w:pPr>
          </w:p>
        </w:tc>
      </w:tr>
      <w:tr w:rsidR="00604A09" w14:paraId="67E3B40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6E645EB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B14F5B4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Особенность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E22D01B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896943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3C0FE4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DE81D78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CBF7476" w14:textId="77777777" w:rsidR="00604A09" w:rsidRDefault="00604A09">
            <w:pPr>
              <w:spacing w:after="0"/>
              <w:ind w:left="135"/>
            </w:pPr>
          </w:p>
        </w:tc>
      </w:tr>
      <w:tr w:rsidR="00604A09" w14:paraId="2770127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57F20C1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9185146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письмо элементов букв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4F2B701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E6393A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D23616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15C850E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56965B8" w14:textId="77777777" w:rsidR="00604A09" w:rsidRDefault="00604A09">
            <w:pPr>
              <w:spacing w:after="0"/>
              <w:ind w:left="135"/>
            </w:pPr>
          </w:p>
        </w:tc>
      </w:tr>
      <w:tr w:rsidR="00604A09" w14:paraId="17C03A5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18067A6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61502AE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А, 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F14899A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1EFC23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5FAC02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FA9670A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0E2CC32" w14:textId="77777777" w:rsidR="00604A09" w:rsidRDefault="00604A09">
            <w:pPr>
              <w:spacing w:after="0"/>
              <w:ind w:left="135"/>
            </w:pPr>
          </w:p>
        </w:tc>
      </w:tr>
      <w:tr w:rsidR="00604A09" w14:paraId="6A4B487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489BF9E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388EA59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А, 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69347AC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B318EB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73BE3C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F9E546F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81A0C01" w14:textId="77777777" w:rsidR="00604A09" w:rsidRDefault="00604A09">
            <w:pPr>
              <w:spacing w:after="0"/>
              <w:ind w:left="135"/>
            </w:pPr>
          </w:p>
        </w:tc>
      </w:tr>
      <w:tr w:rsidR="00604A09" w14:paraId="368063A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5290A93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2878C74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Слогообразующая функция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524434A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B363F2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B22A4A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B124A98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7C4731A" w14:textId="77777777" w:rsidR="00604A09" w:rsidRDefault="00604A09">
            <w:pPr>
              <w:spacing w:after="0"/>
              <w:ind w:left="135"/>
            </w:pPr>
          </w:p>
        </w:tc>
      </w:tr>
      <w:tr w:rsidR="00604A09" w14:paraId="03E5FD0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67C6BF0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E45C7B5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О, 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60B256B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4A782B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94D8DD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F47BDF6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E4F5112" w14:textId="77777777" w:rsidR="00604A09" w:rsidRDefault="00604A09">
            <w:pPr>
              <w:spacing w:after="0"/>
              <w:ind w:left="135"/>
            </w:pPr>
          </w:p>
        </w:tc>
      </w:tr>
      <w:tr w:rsidR="00604A09" w14:paraId="07976E8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929A993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E5B3BAD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О, 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D0D3C6E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FD426F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8E7DE3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244FA49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B42AA98" w14:textId="77777777" w:rsidR="00604A09" w:rsidRDefault="00604A09">
            <w:pPr>
              <w:spacing w:after="0"/>
              <w:ind w:left="135"/>
            </w:pPr>
          </w:p>
        </w:tc>
      </w:tr>
      <w:tr w:rsidR="00604A09" w14:paraId="4406681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777D455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B19AFED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И,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37ED1EB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347EE6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991AA9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449BC58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BCB5EF2" w14:textId="77777777" w:rsidR="00604A09" w:rsidRDefault="00604A09">
            <w:pPr>
              <w:spacing w:after="0"/>
              <w:ind w:left="135"/>
            </w:pPr>
          </w:p>
        </w:tc>
      </w:tr>
      <w:tr w:rsidR="00604A09" w14:paraId="143E94C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4D43610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C2AD962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умение определять количество слогов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2E248B6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E0C4C3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8D52C4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5118102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B8EE6F1" w14:textId="77777777" w:rsidR="00604A09" w:rsidRDefault="00604A09">
            <w:pPr>
              <w:spacing w:after="0"/>
              <w:ind w:left="135"/>
            </w:pPr>
          </w:p>
        </w:tc>
      </w:tr>
      <w:tr w:rsidR="00604A09" w14:paraId="68110CF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FDD647D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B64E7FA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И,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924301F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C56E7F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D0E766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EE12EAC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FC873D9" w14:textId="77777777" w:rsidR="00604A09" w:rsidRDefault="00604A09">
            <w:pPr>
              <w:spacing w:after="0"/>
              <w:ind w:left="135"/>
            </w:pPr>
          </w:p>
        </w:tc>
      </w:tr>
      <w:tr w:rsidR="00604A09" w14:paraId="260E9F3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12A73D5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4AA9D01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055F520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CA9843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E42500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1041346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4644742" w14:textId="77777777" w:rsidR="00604A09" w:rsidRDefault="00604A09">
            <w:pPr>
              <w:spacing w:after="0"/>
              <w:ind w:left="135"/>
            </w:pPr>
          </w:p>
        </w:tc>
      </w:tr>
      <w:tr w:rsidR="00604A09" w14:paraId="74C88D6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9FF04EF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76CF347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У, 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9BDDC4F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3B9A3A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3C83F8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439A2D7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228DD90" w14:textId="77777777" w:rsidR="00604A09" w:rsidRDefault="00604A09">
            <w:pPr>
              <w:spacing w:after="0"/>
              <w:ind w:left="135"/>
            </w:pPr>
          </w:p>
        </w:tc>
      </w:tr>
      <w:tr w:rsidR="00604A09" w14:paraId="38204DF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CE60CE0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088D766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У, 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CBC3EB9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CBEEA7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334C37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A3BCB4F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2F33AB7" w14:textId="77777777" w:rsidR="00604A09" w:rsidRDefault="00604A09">
            <w:pPr>
              <w:spacing w:after="0"/>
              <w:ind w:left="135"/>
            </w:pPr>
          </w:p>
        </w:tc>
      </w:tr>
      <w:tr w:rsidR="00604A09" w14:paraId="05559FE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A5C654F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5A75A58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особенности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041C939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6D14EB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6C5DFD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028B2F0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46582BF" w14:textId="77777777" w:rsidR="00604A09" w:rsidRDefault="00604A09">
            <w:pPr>
              <w:spacing w:after="0"/>
              <w:ind w:left="135"/>
            </w:pPr>
          </w:p>
        </w:tc>
      </w:tr>
      <w:tr w:rsidR="00604A09" w14:paraId="5756097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0E3EB1C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2BF5FA0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Сравниваем начертания изученных букв, обозначающих 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2C4376C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C8EE9D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1AE22D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07B4B5A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5068CD8" w14:textId="77777777" w:rsidR="00604A09" w:rsidRDefault="00604A09">
            <w:pPr>
              <w:spacing w:after="0"/>
              <w:ind w:left="135"/>
            </w:pPr>
          </w:p>
        </w:tc>
      </w:tr>
      <w:tr w:rsidR="00604A09" w14:paraId="5029097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AB51F20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177D7C2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Пишем буквы, обозначающие 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D9CEBBE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80CAFB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9BCE0B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E055D90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EE34709" w14:textId="77777777" w:rsidR="00604A09" w:rsidRDefault="00604A09">
            <w:pPr>
              <w:spacing w:after="0"/>
              <w:ind w:left="135"/>
            </w:pPr>
          </w:p>
        </w:tc>
      </w:tr>
      <w:tr w:rsidR="00604A09" w14:paraId="7DAE58F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15E362F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6519C3E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Н, 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3E3B0F8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108E7A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DAB7EB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728B09C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F0C15D5" w14:textId="77777777" w:rsidR="00604A09" w:rsidRDefault="00604A09">
            <w:pPr>
              <w:spacing w:after="0"/>
              <w:ind w:left="135"/>
            </w:pPr>
          </w:p>
        </w:tc>
      </w:tr>
      <w:tr w:rsidR="00604A09" w14:paraId="134D0B7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4977AE9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252F045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Н, 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D866AD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2E7CBF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189C49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D487FBE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1598B97" w14:textId="77777777" w:rsidR="00604A09" w:rsidRDefault="00604A09">
            <w:pPr>
              <w:spacing w:after="0"/>
              <w:ind w:left="135"/>
            </w:pPr>
          </w:p>
        </w:tc>
      </w:tr>
      <w:tr w:rsidR="00604A09" w14:paraId="6F04BB7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DBD34B0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E9B0BB8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D1D6C23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CCA297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2A5C79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CE7EF3D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8D1ADC9" w14:textId="77777777" w:rsidR="00604A09" w:rsidRDefault="00604A09">
            <w:pPr>
              <w:spacing w:after="0"/>
              <w:ind w:left="135"/>
            </w:pPr>
          </w:p>
        </w:tc>
      </w:tr>
      <w:tr w:rsidR="00604A09" w14:paraId="7134BA6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3983D44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731161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С, с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36E6824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D9E05D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53F8D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A7EAFEB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92F935A" w14:textId="77777777" w:rsidR="00604A09" w:rsidRDefault="00604A09">
            <w:pPr>
              <w:spacing w:after="0"/>
              <w:ind w:left="135"/>
            </w:pPr>
          </w:p>
        </w:tc>
      </w:tr>
      <w:tr w:rsidR="00604A09" w14:paraId="1C84DC1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EDF47E0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6D52309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С, с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9ADCEC2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BE1D50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1B70EC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6BE5424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EAEA1E0" w14:textId="77777777" w:rsidR="00604A09" w:rsidRDefault="00604A09">
            <w:pPr>
              <w:spacing w:after="0"/>
              <w:ind w:left="135"/>
            </w:pPr>
          </w:p>
        </w:tc>
      </w:tr>
      <w:tr w:rsidR="00604A09" w14:paraId="7AE4CBC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FFBAC9B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51978C5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К, 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D3AFBD4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ADBBAD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A9AFD1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6EBCC99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F14C561" w14:textId="77777777" w:rsidR="00604A09" w:rsidRDefault="00604A09">
            <w:pPr>
              <w:spacing w:after="0"/>
              <w:ind w:left="135"/>
            </w:pPr>
          </w:p>
        </w:tc>
      </w:tr>
      <w:tr w:rsidR="00604A09" w14:paraId="79B235C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669FA84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ABC6B67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К, 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97112E7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1EF028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93FFFD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7474B1A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518F66B" w14:textId="77777777" w:rsidR="00604A09" w:rsidRDefault="00604A09">
            <w:pPr>
              <w:spacing w:after="0"/>
              <w:ind w:left="135"/>
            </w:pPr>
          </w:p>
        </w:tc>
      </w:tr>
      <w:tr w:rsidR="00604A09" w14:paraId="00DE613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4C5AAAC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E3155BC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Т, 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5B2F18C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CE9898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64F1CF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4175732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E78F1BA" w14:textId="77777777" w:rsidR="00604A09" w:rsidRDefault="00604A09">
            <w:pPr>
              <w:spacing w:after="0"/>
              <w:ind w:left="135"/>
            </w:pPr>
          </w:p>
        </w:tc>
      </w:tr>
      <w:tr w:rsidR="00604A09" w14:paraId="0951360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E450D97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A274F0B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Т, 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11041AD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7B433C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7345B4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E9D7D63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AE048AE" w14:textId="77777777" w:rsidR="00604A09" w:rsidRDefault="00604A09">
            <w:pPr>
              <w:spacing w:after="0"/>
              <w:ind w:left="135"/>
            </w:pPr>
          </w:p>
        </w:tc>
      </w:tr>
      <w:tr w:rsidR="00604A09" w14:paraId="3ADC1C0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B922C92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1C48CD9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Л, 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C5C0FF6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DD33E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B1BEB5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91F858E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953471D" w14:textId="77777777" w:rsidR="00604A09" w:rsidRDefault="00604A09">
            <w:pPr>
              <w:spacing w:after="0"/>
              <w:ind w:left="135"/>
            </w:pPr>
          </w:p>
        </w:tc>
      </w:tr>
      <w:tr w:rsidR="00604A09" w14:paraId="32F9413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92BC8A7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FBD8A89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Л, 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5785167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3D7DFF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BB8EB9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033C5CA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D37DBD5" w14:textId="77777777" w:rsidR="00604A09" w:rsidRDefault="00604A09">
            <w:pPr>
              <w:spacing w:after="0"/>
              <w:ind w:left="135"/>
            </w:pPr>
          </w:p>
        </w:tc>
      </w:tr>
      <w:tr w:rsidR="00604A09" w14:paraId="4C75A9B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F469ADE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2AFF49D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Р, 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3480D30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E2EE8D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8A76A5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9A7EE43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A6C6BF1" w14:textId="77777777" w:rsidR="00604A09" w:rsidRDefault="00604A09">
            <w:pPr>
              <w:spacing w:after="0"/>
              <w:ind w:left="135"/>
            </w:pPr>
          </w:p>
        </w:tc>
      </w:tr>
      <w:tr w:rsidR="00604A09" w14:paraId="5D87F9C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8FD5914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A4F2E8F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Особенность согласных звуков, обозначаемых изучаемыми буквами: непарные звонкие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AB9D2B5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5D52A6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DC91B5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72ADBF4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2450970" w14:textId="77777777" w:rsidR="00604A09" w:rsidRDefault="00604A09">
            <w:pPr>
              <w:spacing w:after="0"/>
              <w:ind w:left="135"/>
            </w:pPr>
          </w:p>
        </w:tc>
      </w:tr>
      <w:tr w:rsidR="00604A09" w14:paraId="466CBBA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487583C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750CE11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</w:t>
            </w: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заглавной букв Р, 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1FE149B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B693B2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F0F0D8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F86BD06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F0E6605" w14:textId="77777777" w:rsidR="00604A09" w:rsidRDefault="00604A09">
            <w:pPr>
              <w:spacing w:after="0"/>
              <w:ind w:left="135"/>
            </w:pPr>
          </w:p>
        </w:tc>
      </w:tr>
      <w:tr w:rsidR="00604A09" w14:paraId="7021A11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468272C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AB3A896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В, 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9576806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93E666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9EA538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D9450E5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DF020A8" w14:textId="77777777" w:rsidR="00604A09" w:rsidRDefault="00604A09">
            <w:pPr>
              <w:spacing w:after="0"/>
              <w:ind w:left="135"/>
            </w:pPr>
          </w:p>
        </w:tc>
      </w:tr>
      <w:tr w:rsidR="00604A09" w14:paraId="03AB806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52E34A4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8A65B75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В, 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10F7636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936E63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A2B65D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DEF8F7F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A60EE87" w14:textId="77777777" w:rsidR="00604A09" w:rsidRDefault="00604A09">
            <w:pPr>
              <w:spacing w:after="0"/>
              <w:ind w:left="135"/>
            </w:pPr>
          </w:p>
        </w:tc>
      </w:tr>
      <w:tr w:rsidR="00604A09" w14:paraId="4F9DACD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56963E1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72989A1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Е, 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F91A5A1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18BD78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CD8E95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87C22B1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D4BCA53" w14:textId="77777777" w:rsidR="00604A09" w:rsidRDefault="00604A09">
            <w:pPr>
              <w:spacing w:after="0"/>
              <w:ind w:left="135"/>
            </w:pPr>
          </w:p>
        </w:tc>
      </w:tr>
      <w:tr w:rsidR="00604A09" w14:paraId="229E1EF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EFB9F85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623AA1A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14179CA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7EA2C2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DAB971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AD175C0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09F1965" w14:textId="77777777" w:rsidR="00604A09" w:rsidRDefault="00604A09">
            <w:pPr>
              <w:spacing w:after="0"/>
              <w:ind w:left="135"/>
            </w:pPr>
          </w:p>
        </w:tc>
      </w:tr>
      <w:tr w:rsidR="00604A09" w14:paraId="419A929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715E915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E9B82D4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Е, 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EF6BB54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A7D8E2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DC486E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7781FFE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66FFF1A" w14:textId="77777777" w:rsidR="00604A09" w:rsidRDefault="00604A09">
            <w:pPr>
              <w:spacing w:after="0"/>
              <w:ind w:left="135"/>
            </w:pPr>
          </w:p>
        </w:tc>
      </w:tr>
      <w:tr w:rsidR="00604A09" w14:paraId="616D4F8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1F768C6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B7B68AA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П, п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86B41CF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5C88C5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9BE013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9405EC3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5802DE4" w14:textId="77777777" w:rsidR="00604A09" w:rsidRDefault="00604A09">
            <w:pPr>
              <w:spacing w:after="0"/>
              <w:ind w:left="135"/>
            </w:pPr>
          </w:p>
        </w:tc>
      </w:tr>
      <w:tr w:rsidR="00604A09" w14:paraId="4A51049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98FF33C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27329CC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П, п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717719D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96E939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21FDB2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B27007F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24ACAC0" w14:textId="77777777" w:rsidR="00604A09" w:rsidRDefault="00604A09">
            <w:pPr>
              <w:spacing w:after="0"/>
              <w:ind w:left="135"/>
            </w:pPr>
          </w:p>
        </w:tc>
      </w:tr>
      <w:tr w:rsidR="00604A09" w14:paraId="2CA3648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129CA5B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B44D30F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М, 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A61C3A8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39C02B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321C62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1BAC60B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54C569C" w14:textId="77777777" w:rsidR="00604A09" w:rsidRDefault="00604A09">
            <w:pPr>
              <w:spacing w:after="0"/>
              <w:ind w:left="135"/>
            </w:pPr>
          </w:p>
        </w:tc>
      </w:tr>
      <w:tr w:rsidR="00604A09" w14:paraId="482F6AD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3538DCB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77371ED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звонкие и глухие согласные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2E64804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765C72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694F24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B1ED3CC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8B022AE" w14:textId="77777777" w:rsidR="00604A09" w:rsidRDefault="00604A09">
            <w:pPr>
              <w:spacing w:after="0"/>
              <w:ind w:left="135"/>
            </w:pPr>
          </w:p>
        </w:tc>
      </w:tr>
      <w:tr w:rsidR="00604A09" w14:paraId="3A247B6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E239193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594A6D2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М, 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2D087C8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4F5ADB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015355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8AB6959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F55E04" w14:textId="77777777" w:rsidR="00604A09" w:rsidRDefault="00604A09">
            <w:pPr>
              <w:spacing w:after="0"/>
              <w:ind w:left="135"/>
            </w:pPr>
          </w:p>
        </w:tc>
      </w:tr>
      <w:tr w:rsidR="00604A09" w14:paraId="4E53027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49EB785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7F33D62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З, 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986D129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412F5C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66B8BA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6D8DCD6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89CB185" w14:textId="77777777" w:rsidR="00604A09" w:rsidRDefault="00604A09">
            <w:pPr>
              <w:spacing w:after="0"/>
              <w:ind w:left="135"/>
            </w:pPr>
          </w:p>
        </w:tc>
      </w:tr>
      <w:tr w:rsidR="00604A09" w14:paraId="515231C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193B167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A09B280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З, 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111E2E4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63A318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18BB73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8001C95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7556009" w14:textId="77777777" w:rsidR="00604A09" w:rsidRDefault="00604A09">
            <w:pPr>
              <w:spacing w:after="0"/>
              <w:ind w:left="135"/>
            </w:pPr>
          </w:p>
        </w:tc>
      </w:tr>
      <w:tr w:rsidR="00604A09" w14:paraId="47EF8C5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94B95F3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3C46724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Б, б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B59E14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27E427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0C91AA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E10A528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F9CA840" w14:textId="77777777" w:rsidR="00604A09" w:rsidRDefault="00604A09">
            <w:pPr>
              <w:spacing w:after="0"/>
              <w:ind w:left="135"/>
            </w:pPr>
          </w:p>
        </w:tc>
      </w:tr>
      <w:tr w:rsidR="00604A09" w14:paraId="111305E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BE7F7CA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D19E8D6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606152A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266A14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6471E4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1607331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C2FCE88" w14:textId="77777777" w:rsidR="00604A09" w:rsidRDefault="00604A09">
            <w:pPr>
              <w:spacing w:after="0"/>
              <w:ind w:left="135"/>
            </w:pPr>
          </w:p>
        </w:tc>
      </w:tr>
      <w:tr w:rsidR="00604A09" w14:paraId="02B1399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1D76317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F0124D9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Б, б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9EF7B36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356B36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02DB97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5309013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3140930" w14:textId="77777777" w:rsidR="00604A09" w:rsidRDefault="00604A09">
            <w:pPr>
              <w:spacing w:after="0"/>
              <w:ind w:left="135"/>
            </w:pPr>
          </w:p>
        </w:tc>
      </w:tr>
      <w:tr w:rsidR="00604A09" w14:paraId="58E156C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3FA8CA6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DF2AAC1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Д, 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18D6E8E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9D6F92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721368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0355A22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9CF82FF" w14:textId="77777777" w:rsidR="00604A09" w:rsidRDefault="00604A09">
            <w:pPr>
              <w:spacing w:after="0"/>
              <w:ind w:left="135"/>
            </w:pPr>
          </w:p>
        </w:tc>
      </w:tr>
      <w:tr w:rsidR="00604A09" w14:paraId="307EC1F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7CA66C8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AD5EEBC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Д, 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C34613C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0832AD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30E5C9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903877E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771B6CE" w14:textId="77777777" w:rsidR="00604A09" w:rsidRDefault="00604A09">
            <w:pPr>
              <w:spacing w:after="0"/>
              <w:ind w:left="135"/>
            </w:pPr>
          </w:p>
        </w:tc>
      </w:tr>
      <w:tr w:rsidR="00604A09" w14:paraId="207BD2C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9E52038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611A9E2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Особенность согласных звуков, обозначаемых изучаемыми буквами: парные по звонкости-глухости согласные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EAF1D04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EF8FB1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0C59CF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82464A9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7367D91" w14:textId="77777777" w:rsidR="00604A09" w:rsidRDefault="00604A09">
            <w:pPr>
              <w:spacing w:after="0"/>
              <w:ind w:left="135"/>
            </w:pPr>
          </w:p>
        </w:tc>
      </w:tr>
      <w:tr w:rsidR="00604A09" w14:paraId="59F8EBD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9530C57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20D47D7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Я, 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89BB9B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8EEDB2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E599F8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F4A3218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C70AF12" w14:textId="77777777" w:rsidR="00604A09" w:rsidRDefault="00604A09">
            <w:pPr>
              <w:spacing w:after="0"/>
              <w:ind w:left="135"/>
            </w:pPr>
          </w:p>
        </w:tc>
      </w:tr>
      <w:tr w:rsidR="00604A09" w14:paraId="6443A36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D7BF6E3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7BB3842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Я, 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46A14FE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4B4260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E236E2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0467E74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B6DF458" w14:textId="77777777" w:rsidR="00604A09" w:rsidRDefault="00604A09">
            <w:pPr>
              <w:spacing w:after="0"/>
              <w:ind w:left="135"/>
            </w:pPr>
          </w:p>
        </w:tc>
      </w:tr>
      <w:tr w:rsidR="00604A09" w14:paraId="5AC7F5B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1E021DA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E7F5899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Г, 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676CC75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68E8D6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5D38DA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FEDDBFD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31D6C13" w14:textId="77777777" w:rsidR="00604A09" w:rsidRDefault="00604A09">
            <w:pPr>
              <w:spacing w:after="0"/>
              <w:ind w:left="135"/>
            </w:pPr>
          </w:p>
        </w:tc>
      </w:tr>
      <w:tr w:rsidR="00604A09" w14:paraId="1305B51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42A14AB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D67BDE3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Г, 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FEC782B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DCAE72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C11D13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93872B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0B536D8" w14:textId="77777777" w:rsidR="00604A09" w:rsidRDefault="00604A09">
            <w:pPr>
              <w:spacing w:after="0"/>
              <w:ind w:left="135"/>
            </w:pPr>
          </w:p>
        </w:tc>
      </w:tr>
      <w:tr w:rsidR="00604A09" w14:paraId="3B3E8BA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D01FFA9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0B9E657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Ч, 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6C65951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25D5DB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2E1989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3A7A18A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0ECE5F4" w14:textId="77777777" w:rsidR="00604A09" w:rsidRDefault="00604A09">
            <w:pPr>
              <w:spacing w:after="0"/>
              <w:ind w:left="135"/>
            </w:pPr>
          </w:p>
        </w:tc>
      </w:tr>
      <w:tr w:rsidR="00604A09" w14:paraId="5015373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9810AA4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6822885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Твёрдые и мягкие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A594239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D4E384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CD1149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C10C6BE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AA53CAB" w14:textId="77777777" w:rsidR="00604A09" w:rsidRDefault="00604A09">
            <w:pPr>
              <w:spacing w:after="0"/>
              <w:ind w:left="135"/>
            </w:pPr>
          </w:p>
        </w:tc>
      </w:tr>
      <w:tr w:rsidR="00604A09" w14:paraId="1B7C7E0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8F37984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F899C91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Ч, 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D481176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0D2AAD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CF0E52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094DED7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A35C2BD" w14:textId="77777777" w:rsidR="00604A09" w:rsidRDefault="00604A09">
            <w:pPr>
              <w:spacing w:after="0"/>
              <w:ind w:left="135"/>
            </w:pPr>
          </w:p>
        </w:tc>
      </w:tr>
      <w:tr w:rsidR="00604A09" w14:paraId="6276C01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1FC1403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E986A6B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8374E9C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CCF71F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D52F80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301F758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D7A936D" w14:textId="77777777" w:rsidR="00604A09" w:rsidRDefault="00604A09">
            <w:pPr>
              <w:spacing w:after="0"/>
              <w:ind w:left="135"/>
            </w:pPr>
          </w:p>
        </w:tc>
      </w:tr>
      <w:tr w:rsidR="00604A09" w14:paraId="2D7FEAE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0B46776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3F1CE52" w14:textId="77777777" w:rsidR="00604A09" w:rsidRDefault="00D75290">
            <w:pPr>
              <w:spacing w:after="0"/>
              <w:ind w:left="135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Отрабатываем умение проводить звуковой анализ. Подбор слов, соответствующих заданной модели. </w:t>
            </w:r>
            <w:r>
              <w:rPr>
                <w:rFonts w:ascii="Times New Roman" w:hAnsi="Times New Roman"/>
                <w:color w:val="000000"/>
                <w:sz w:val="24"/>
              </w:rPr>
              <w:t>Функции буквы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E84D8F7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9842B0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E744D1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EBEC98E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8472C6C" w14:textId="77777777" w:rsidR="00604A09" w:rsidRDefault="00604A09">
            <w:pPr>
              <w:spacing w:after="0"/>
              <w:ind w:left="135"/>
            </w:pPr>
          </w:p>
        </w:tc>
      </w:tr>
      <w:tr w:rsidR="00604A09" w14:paraId="69CBB5E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F6448B6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54633F3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Ш, ш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143D634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27D7C6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31B654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D080133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722B6CD" w14:textId="77777777" w:rsidR="00604A09" w:rsidRDefault="00604A09">
            <w:pPr>
              <w:spacing w:after="0"/>
              <w:ind w:left="135"/>
            </w:pPr>
          </w:p>
        </w:tc>
      </w:tr>
      <w:tr w:rsidR="00604A09" w14:paraId="72EF799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70F5509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23E117D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Подбор слов, соответствующих заданной модели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231AC60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6AE88B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0BE890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89C8BA4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8A5FD33" w14:textId="77777777" w:rsidR="00604A09" w:rsidRDefault="00604A09">
            <w:pPr>
              <w:spacing w:after="0"/>
              <w:ind w:left="135"/>
            </w:pPr>
          </w:p>
        </w:tc>
      </w:tr>
      <w:tr w:rsidR="00604A09" w14:paraId="7F52AB3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817D364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5159F2F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Ш, ш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988B194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C115CF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129817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59BD7A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DC6D127" w14:textId="77777777" w:rsidR="00604A09" w:rsidRDefault="00604A09">
            <w:pPr>
              <w:spacing w:after="0"/>
              <w:ind w:left="135"/>
            </w:pPr>
          </w:p>
        </w:tc>
      </w:tr>
      <w:tr w:rsidR="00604A09" w14:paraId="54832FE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17F6C78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0710B71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Ж, 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BD0AB57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F4A18C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8A53AA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5C6C5AB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59A1E25" w14:textId="77777777" w:rsidR="00604A09" w:rsidRDefault="00604A09">
            <w:pPr>
              <w:spacing w:after="0"/>
              <w:ind w:left="135"/>
            </w:pPr>
          </w:p>
        </w:tc>
      </w:tr>
      <w:tr w:rsidR="00604A09" w14:paraId="0A570FD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7D2AA08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7D1D64F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</w:t>
            </w: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заглавной букв Ж, 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81799FF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C7BAAD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F5701A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7E853CB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6E35594" w14:textId="77777777" w:rsidR="00604A09" w:rsidRDefault="00604A09">
            <w:pPr>
              <w:spacing w:after="0"/>
              <w:ind w:left="135"/>
            </w:pPr>
          </w:p>
        </w:tc>
      </w:tr>
      <w:tr w:rsidR="00604A09" w14:paraId="0F14A0A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908904A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8943C26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шипящих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9D472C5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643B7C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EEEEAD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EB44339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483CB22" w14:textId="77777777" w:rsidR="00604A09" w:rsidRDefault="00604A09">
            <w:pPr>
              <w:spacing w:after="0"/>
              <w:ind w:left="135"/>
            </w:pPr>
          </w:p>
        </w:tc>
      </w:tr>
      <w:tr w:rsidR="00604A09" w14:paraId="60662AE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563330E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9AA6F82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Ё, ё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A84BCBF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149C22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5AA390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E5B43E5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E488D6C" w14:textId="77777777" w:rsidR="00604A09" w:rsidRDefault="00604A09">
            <w:pPr>
              <w:spacing w:after="0"/>
              <w:ind w:left="135"/>
            </w:pPr>
          </w:p>
        </w:tc>
      </w:tr>
      <w:tr w:rsidR="00604A09" w14:paraId="3A2C9B4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A896C89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515A494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Ё, ё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A578F50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C21F03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D0852A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357BC1E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7D89082" w14:textId="77777777" w:rsidR="00604A09" w:rsidRDefault="00604A09">
            <w:pPr>
              <w:spacing w:after="0"/>
              <w:ind w:left="135"/>
            </w:pPr>
          </w:p>
        </w:tc>
      </w:tr>
      <w:tr w:rsidR="00604A09" w14:paraId="683830F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C4CBFCA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766848C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Й, 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2F7B260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382B33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823050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283B9AC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276F23F" w14:textId="77777777" w:rsidR="00604A09" w:rsidRDefault="00604A09">
            <w:pPr>
              <w:spacing w:after="0"/>
              <w:ind w:left="135"/>
            </w:pPr>
          </w:p>
        </w:tc>
      </w:tr>
      <w:tr w:rsidR="00604A09" w14:paraId="7E65FB8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EBBDBB5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7E89662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Й, й. Особенность согласных звуков, обозначаемых изучаемыми буквами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0DDE918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C44201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C904BE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6BBC6B1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CC22082" w14:textId="77777777" w:rsidR="00604A09" w:rsidRDefault="00604A09">
            <w:pPr>
              <w:spacing w:after="0"/>
              <w:ind w:left="135"/>
            </w:pPr>
          </w:p>
        </w:tc>
      </w:tr>
      <w:tr w:rsidR="00604A09" w14:paraId="64114E9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96E93BA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22616D2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Х, 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A463E5E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3D3924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6A0CBB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1B35431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7B19E44" w14:textId="77777777" w:rsidR="00604A09" w:rsidRDefault="00604A09">
            <w:pPr>
              <w:spacing w:after="0"/>
              <w:ind w:left="135"/>
            </w:pPr>
          </w:p>
        </w:tc>
      </w:tr>
      <w:tr w:rsidR="00604A09" w14:paraId="5B317B3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70130C2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3B8288A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Х, 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AF81A76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B1C030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CACD51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D76EFEE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6DF2F97" w14:textId="77777777" w:rsidR="00604A09" w:rsidRDefault="00604A09">
            <w:pPr>
              <w:spacing w:after="0"/>
              <w:ind w:left="135"/>
            </w:pPr>
          </w:p>
        </w:tc>
      </w:tr>
      <w:tr w:rsidR="00604A09" w14:paraId="6703594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44FB748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1370CA3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Ю, 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7ECADFE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DDBCEE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49C4CE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B3F187B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E9AE301" w14:textId="77777777" w:rsidR="00604A09" w:rsidRDefault="00604A09">
            <w:pPr>
              <w:spacing w:after="0"/>
              <w:ind w:left="135"/>
            </w:pPr>
          </w:p>
        </w:tc>
      </w:tr>
      <w:tr w:rsidR="00604A09" w14:paraId="681672C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685EB2B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A9B7E53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Ю, 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A4A2EB7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AEEDFE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911387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4B06EB3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F937C5A" w14:textId="77777777" w:rsidR="00604A09" w:rsidRDefault="00604A09">
            <w:pPr>
              <w:spacing w:after="0"/>
              <w:ind w:left="135"/>
            </w:pPr>
          </w:p>
        </w:tc>
      </w:tr>
      <w:tr w:rsidR="00604A09" w14:paraId="46A21EB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03EB761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10DD1B7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Ц, ц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A332C47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8366E9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B3E808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7D5D924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1F81DF6" w14:textId="77777777" w:rsidR="00604A09" w:rsidRDefault="00604A09">
            <w:pPr>
              <w:spacing w:after="0"/>
              <w:ind w:left="135"/>
            </w:pPr>
          </w:p>
        </w:tc>
      </w:tr>
      <w:tr w:rsidR="00604A09" w14:paraId="7A1A757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4811CBC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838325C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Ц, ц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EF0DA00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8E7FF1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7325EC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26A4246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17D2C54" w14:textId="77777777" w:rsidR="00604A09" w:rsidRDefault="00604A09">
            <w:pPr>
              <w:spacing w:after="0"/>
              <w:ind w:left="135"/>
            </w:pPr>
          </w:p>
        </w:tc>
      </w:tr>
      <w:tr w:rsidR="00604A09" w14:paraId="4FDF548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41A77F4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678BE5B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Тренируемся подбирать слова, соответствующие заданной модели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12B866B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DD09D2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729925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DF339F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DCC40D0" w14:textId="77777777" w:rsidR="00604A09" w:rsidRDefault="00604A09">
            <w:pPr>
              <w:spacing w:after="0"/>
              <w:ind w:left="135"/>
            </w:pPr>
          </w:p>
        </w:tc>
      </w:tr>
      <w:tr w:rsidR="00604A09" w14:paraId="1876BC2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5BAF80A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0CA8388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Э, э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424C176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11EA98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05A7BD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A4D617C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5A1BA59" w14:textId="77777777" w:rsidR="00604A09" w:rsidRDefault="00604A09">
            <w:pPr>
              <w:spacing w:after="0"/>
              <w:ind w:left="135"/>
            </w:pPr>
          </w:p>
        </w:tc>
      </w:tr>
      <w:tr w:rsidR="00604A09" w14:paraId="3CD4324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E1DEE01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D40662A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Э, э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A9C563D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AA53B1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FD91F3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78FB231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EB3A52B" w14:textId="77777777" w:rsidR="00604A09" w:rsidRDefault="00604A09">
            <w:pPr>
              <w:spacing w:after="0"/>
              <w:ind w:left="135"/>
            </w:pPr>
          </w:p>
        </w:tc>
      </w:tr>
      <w:tr w:rsidR="00604A09" w14:paraId="26F30EA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3995E21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DBCE265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Щ, щ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245FE53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23ABAD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1F0B0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BF79AA3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4F43071" w14:textId="77777777" w:rsidR="00604A09" w:rsidRDefault="00604A09">
            <w:pPr>
              <w:spacing w:after="0"/>
              <w:ind w:left="135"/>
            </w:pPr>
          </w:p>
        </w:tc>
      </w:tr>
      <w:tr w:rsidR="00604A09" w14:paraId="5EE7F60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5851D70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EC7418E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Щ, щ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D2AC5B1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CEF00B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7FBA8E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C8C5F45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02FA55F" w14:textId="77777777" w:rsidR="00604A09" w:rsidRDefault="00604A09">
            <w:pPr>
              <w:spacing w:after="0"/>
              <w:ind w:left="135"/>
            </w:pPr>
          </w:p>
        </w:tc>
      </w:tr>
      <w:tr w:rsidR="00604A09" w14:paraId="5CA1F8C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3D6D73F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40C37CB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Особенность согласных звуков, обозначаемых изучаемыми буквами: непарные глухие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3C55185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3D52EF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4767BF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07D7C5A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918848E" w14:textId="77777777" w:rsidR="00604A09" w:rsidRDefault="00604A09">
            <w:pPr>
              <w:spacing w:after="0"/>
              <w:ind w:left="135"/>
            </w:pPr>
          </w:p>
        </w:tc>
      </w:tr>
      <w:tr w:rsidR="00604A09" w14:paraId="3D544F3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CD2B9AC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B29D639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Ф, ф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F0C2146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F6548B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BA400A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DB9F4E3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1F489B9" w14:textId="77777777" w:rsidR="00604A09" w:rsidRDefault="00604A09">
            <w:pPr>
              <w:spacing w:after="0"/>
              <w:ind w:left="135"/>
            </w:pPr>
          </w:p>
        </w:tc>
      </w:tr>
      <w:tr w:rsidR="00604A09" w14:paraId="7FBA57D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66F654A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A8DBB32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Ф, ф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A535BE9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AF9BEF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A1F712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344CF31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1CD6577" w14:textId="77777777" w:rsidR="00604A09" w:rsidRDefault="00604A09">
            <w:pPr>
              <w:spacing w:after="0"/>
              <w:ind w:left="135"/>
            </w:pPr>
          </w:p>
        </w:tc>
      </w:tr>
      <w:tr w:rsidR="00604A09" w14:paraId="1FA7A22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AC83270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D43C508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моделей звукового состава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BEAB5A7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64770C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DBF5DF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1847903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2234F58" w14:textId="77777777" w:rsidR="00604A09" w:rsidRDefault="00604A09">
            <w:pPr>
              <w:spacing w:after="0"/>
              <w:ind w:left="135"/>
            </w:pPr>
          </w:p>
        </w:tc>
      </w:tr>
      <w:tr w:rsidR="00604A09" w14:paraId="4B810A0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D03D0E9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6727455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Обобщаем знания о согласных звуках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FE593C1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56239C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44EE83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22EB7C1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54C4F0A" w14:textId="77777777" w:rsidR="00604A09" w:rsidRDefault="00604A09">
            <w:pPr>
              <w:spacing w:after="0"/>
              <w:ind w:left="135"/>
            </w:pPr>
          </w:p>
        </w:tc>
      </w:tr>
      <w:tr w:rsidR="00604A09" w14:paraId="14177F1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06973E6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890067C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ъ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855AB46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998694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70CBD1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EBFCB0A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EDD1FBD" w14:textId="77777777" w:rsidR="00604A09" w:rsidRDefault="00604A09">
            <w:pPr>
              <w:spacing w:after="0"/>
              <w:ind w:left="135"/>
            </w:pPr>
          </w:p>
        </w:tc>
      </w:tr>
      <w:tr w:rsidR="00604A09" w14:paraId="65D699D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4733845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342A1A2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E3F9347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801D2F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9068B0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B110BE0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80152E9" w14:textId="77777777" w:rsidR="00604A09" w:rsidRDefault="00604A09">
            <w:pPr>
              <w:spacing w:after="0"/>
              <w:ind w:left="135"/>
            </w:pPr>
          </w:p>
        </w:tc>
      </w:tr>
      <w:tr w:rsidR="00604A09" w14:paraId="6253A46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4D9E922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6D1B77C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678ECE3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82475F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9CE52B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B48AD25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E273CC9" w14:textId="77777777" w:rsidR="00604A09" w:rsidRDefault="00604A09">
            <w:pPr>
              <w:spacing w:after="0"/>
              <w:ind w:left="135"/>
            </w:pPr>
          </w:p>
        </w:tc>
      </w:tr>
      <w:tr w:rsidR="00604A09" w14:paraId="522E845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DD75598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8FB6EF4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0DC4C1A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E60438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E0B9A3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E26FEDA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90BBBBF" w14:textId="77777777" w:rsidR="00604A09" w:rsidRDefault="00604A09">
            <w:pPr>
              <w:spacing w:after="0"/>
              <w:ind w:left="135"/>
            </w:pPr>
          </w:p>
        </w:tc>
      </w:tr>
      <w:tr w:rsidR="00604A09" w14:paraId="4D8938E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D973A65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DA81128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Отрабатываем умение определять количество слогов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3A6E48E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49AD7D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356BB5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15E55A5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B086EA3" w14:textId="77777777" w:rsidR="00604A09" w:rsidRDefault="00604A09">
            <w:pPr>
              <w:spacing w:after="0"/>
              <w:ind w:left="135"/>
            </w:pPr>
          </w:p>
        </w:tc>
      </w:tr>
      <w:tr w:rsidR="00604A09" w14:paraId="2CCC5B1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459FADF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AFA12E2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Раздельное написание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6B321B8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12183D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DCB631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EA6161E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4AB5AEF" w14:textId="77777777" w:rsidR="00604A09" w:rsidRDefault="00604A09">
            <w:pPr>
              <w:spacing w:after="0"/>
              <w:ind w:left="135"/>
            </w:pPr>
          </w:p>
        </w:tc>
      </w:tr>
      <w:tr w:rsidR="00604A09" w14:paraId="5CD441F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6CF5A25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BC220A5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Язык как основное средство человеческого общения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16B46A9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B82B0B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FC3198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AB63159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A8FE1BF" w14:textId="77777777" w:rsidR="00604A09" w:rsidRDefault="00604A09">
            <w:pPr>
              <w:spacing w:after="0"/>
              <w:ind w:left="135"/>
            </w:pPr>
          </w:p>
        </w:tc>
      </w:tr>
      <w:tr w:rsidR="00604A09" w14:paraId="2E64BD2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5F46C70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CF0E340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Речь как основная форма общения </w:t>
            </w: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между людьми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4ACA91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049FEF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1C7C90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8774C2A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3B19317" w14:textId="77777777" w:rsidR="00604A09" w:rsidRDefault="00604A09">
            <w:pPr>
              <w:spacing w:after="0"/>
              <w:ind w:left="135"/>
            </w:pPr>
          </w:p>
        </w:tc>
      </w:tr>
      <w:tr w:rsidR="00604A09" w14:paraId="153709F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9B9A5A2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2142C98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единица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AFF768C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5739C9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F4B54D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802FCAB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5A42547" w14:textId="77777777" w:rsidR="00604A09" w:rsidRDefault="00604A09">
            <w:pPr>
              <w:spacing w:after="0"/>
              <w:ind w:left="135"/>
            </w:pPr>
          </w:p>
        </w:tc>
      </w:tr>
      <w:tr w:rsidR="00604A09" w14:paraId="072289B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B86BF51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B667E28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как единица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602CEED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4C9207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2EEF17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3B2F8BD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3FD4A91" w14:textId="77777777" w:rsidR="00604A09" w:rsidRDefault="00604A09">
            <w:pPr>
              <w:spacing w:after="0"/>
              <w:ind w:left="135"/>
            </w:pPr>
          </w:p>
        </w:tc>
      </w:tr>
      <w:tr w:rsidR="00604A09" w14:paraId="0B8079B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3095684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848F287" w14:textId="77777777" w:rsidR="00604A09" w:rsidRDefault="00D75290">
            <w:pPr>
              <w:spacing w:after="0"/>
              <w:ind w:left="135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оформления предложений: заглавная буква в начале и знак в конце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Как правильно записать предложение. Введение алгоритма списывания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18CE017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47D8AE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F47854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5D002AE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8038E8D" w14:textId="77777777" w:rsidR="00604A09" w:rsidRDefault="00604A09">
            <w:pPr>
              <w:spacing w:after="0"/>
              <w:ind w:left="135"/>
            </w:pPr>
          </w:p>
        </w:tc>
      </w:tr>
      <w:tr w:rsidR="00604A09" w14:paraId="51A36E9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AC90CD5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DFE348C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Слово и предложение: сходство и различие. Как составить предложение из набора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C32D1A6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4A1B1A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A28760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D44029E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52543B7" w14:textId="77777777" w:rsidR="00604A09" w:rsidRDefault="00604A09">
            <w:pPr>
              <w:spacing w:after="0"/>
              <w:ind w:left="135"/>
            </w:pPr>
          </w:p>
        </w:tc>
      </w:tr>
      <w:tr w:rsidR="00604A09" w14:paraId="6C4C96E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5D5752A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8FC807B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связи слов в предложении при помощи смысловых вопросов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9D9DFAD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666C66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FD5BC4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5A5A506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EB8A2DB" w14:textId="77777777" w:rsidR="00604A09" w:rsidRDefault="00604A09">
            <w:pPr>
              <w:spacing w:after="0"/>
              <w:ind w:left="135"/>
            </w:pPr>
          </w:p>
        </w:tc>
      </w:tr>
      <w:tr w:rsidR="00604A09" w14:paraId="1D65167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1470D77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DDC6260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предложений из набора форм слов. Отработка алгоритма записи слов и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AB6D609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33E1D5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0F7849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2A77339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CFC12AB" w14:textId="77777777" w:rsidR="00604A09" w:rsidRDefault="00604A09">
            <w:pPr>
              <w:spacing w:after="0"/>
              <w:ind w:left="135"/>
            </w:pPr>
          </w:p>
        </w:tc>
      </w:tr>
      <w:tr w:rsidR="00604A09" w14:paraId="278636E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A1BDD2C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A00CA2F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Восстановление деформированных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B5947CF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B24CF2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E2AF37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0C9F059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E1645F3" w14:textId="77777777" w:rsidR="00604A09" w:rsidRDefault="00604A09">
            <w:pPr>
              <w:spacing w:after="0"/>
              <w:ind w:left="135"/>
            </w:pPr>
          </w:p>
        </w:tc>
      </w:tr>
      <w:tr w:rsidR="00604A09" w14:paraId="0087DBC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2F5C5B0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9ADD57F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Ситуации общения. Диалог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CE41378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4CBD47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AA3767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C0539EF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F8C32DB" w14:textId="77777777" w:rsidR="00604A09" w:rsidRDefault="00604A09">
            <w:pPr>
              <w:spacing w:after="0"/>
              <w:ind w:left="135"/>
            </w:pPr>
          </w:p>
        </w:tc>
      </w:tr>
      <w:tr w:rsidR="00604A09" w14:paraId="0E5895F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706D0BB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B8290AA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единица языка. Значение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AF4C35E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AF7BF6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D7756A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643CB90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1E52210" w14:textId="77777777" w:rsidR="00604A09" w:rsidRDefault="00604A09">
            <w:pPr>
              <w:spacing w:after="0"/>
              <w:ind w:left="135"/>
            </w:pPr>
          </w:p>
        </w:tc>
      </w:tr>
      <w:tr w:rsidR="00604A09" w14:paraId="2FAF525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77E93AC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DF4375A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небольших устных рассказов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CFC59EE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812B7F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1280A3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81BF1FC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31F37E0" w14:textId="77777777" w:rsidR="00604A09" w:rsidRDefault="00604A09">
            <w:pPr>
              <w:spacing w:after="0"/>
              <w:ind w:left="135"/>
            </w:pPr>
          </w:p>
        </w:tc>
      </w:tr>
      <w:tr w:rsidR="00604A09" w14:paraId="6A2E6BF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3F75FEC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427CC07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предметы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5CB2CF1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E87F1E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057979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B5F3493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E70D880" w14:textId="77777777" w:rsidR="00604A09" w:rsidRDefault="00604A09">
            <w:pPr>
              <w:spacing w:after="0"/>
              <w:ind w:left="135"/>
            </w:pPr>
          </w:p>
        </w:tc>
      </w:tr>
      <w:tr w:rsidR="00604A09" w14:paraId="361DBA2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1F07E75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23009EC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Слова, отвечающие на вопросы кто?, что? Составление предложений из набора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7F97E26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969425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62392F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DCB16BC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333D275" w14:textId="77777777" w:rsidR="00604A09" w:rsidRDefault="00604A09">
            <w:pPr>
              <w:spacing w:after="0"/>
              <w:ind w:left="135"/>
            </w:pPr>
          </w:p>
        </w:tc>
      </w:tr>
      <w:tr w:rsidR="00604A09" w14:paraId="7208665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D7A65D9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BA1F1D9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признаки предмета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EC7FEA1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980366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6B5394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1627969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9D88238" w14:textId="77777777" w:rsidR="00604A09" w:rsidRDefault="00604A09">
            <w:pPr>
              <w:spacing w:after="0"/>
              <w:ind w:left="135"/>
            </w:pPr>
          </w:p>
        </w:tc>
      </w:tr>
      <w:tr w:rsidR="00604A09" w14:paraId="1DC23DF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74B5387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FD02ACD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Слова, отвечающие на вопросы какой?, какая? какое?, какие?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6BC42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D711C3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75588C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76D5014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7A5C6A4" w14:textId="77777777" w:rsidR="00604A09" w:rsidRDefault="00604A09">
            <w:pPr>
              <w:spacing w:after="0"/>
              <w:ind w:left="135"/>
            </w:pPr>
          </w:p>
        </w:tc>
      </w:tr>
      <w:tr w:rsidR="00604A09" w14:paraId="78FEC42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FD03C5E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2A8C3DB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действия предмета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F6E7D02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CBE5E0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E2A74D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DD0E8FE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2873B67" w14:textId="77777777" w:rsidR="00604A09" w:rsidRDefault="00604A09">
            <w:pPr>
              <w:spacing w:after="0"/>
              <w:ind w:left="135"/>
            </w:pPr>
          </w:p>
        </w:tc>
      </w:tr>
      <w:tr w:rsidR="00604A09" w14:paraId="1B6DCFF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B89915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4D5B763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Слова, отвечающие на вопросы что делать?, что сделать?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5E91500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9D7782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A28E06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D36D69E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BD4527F" w14:textId="77777777" w:rsidR="00604A09" w:rsidRDefault="00604A09">
            <w:pPr>
              <w:spacing w:after="0"/>
              <w:ind w:left="135"/>
            </w:pPr>
          </w:p>
        </w:tc>
      </w:tr>
      <w:tr w:rsidR="00604A09" w14:paraId="43BCC0B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ECF297D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C77918D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умение задать вопрос к слову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17B2B4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22F6D2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07A0DE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57480B6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17A813D" w14:textId="77777777" w:rsidR="00604A09" w:rsidRDefault="00604A09">
            <w:pPr>
              <w:spacing w:after="0"/>
              <w:ind w:left="135"/>
            </w:pPr>
          </w:p>
        </w:tc>
      </w:tr>
      <w:tr w:rsidR="00604A09" w14:paraId="1C396C6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B396E11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5405041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значениями слов. Сколько значений может быть у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F538B6E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318CF2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9D0F7D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0C0F508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5850C66" w14:textId="77777777" w:rsidR="00604A09" w:rsidRDefault="00604A09">
            <w:pPr>
              <w:spacing w:after="0"/>
              <w:ind w:left="135"/>
            </w:pPr>
          </w:p>
        </w:tc>
      </w:tr>
      <w:tr w:rsidR="00604A09" w14:paraId="0840126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1FFE8CE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19314AF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алгоритма списывания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28D3BFD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F433E8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1C20D1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C7E1675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C306930" w14:textId="77777777" w:rsidR="00604A09" w:rsidRDefault="00604A09">
            <w:pPr>
              <w:spacing w:after="0"/>
              <w:ind w:left="135"/>
            </w:pPr>
          </w:p>
        </w:tc>
      </w:tr>
      <w:tr w:rsidR="00604A09" w14:paraId="3009DFD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D0DF911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C18D53F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Слова, близкие по значению. Отработка алгоритма списывания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FB9A416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FD89D6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41C831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4DCF18C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B2B87E9" w14:textId="77777777" w:rsidR="00604A09" w:rsidRDefault="00604A09">
            <w:pPr>
              <w:spacing w:after="0"/>
              <w:ind w:left="135"/>
            </w:pPr>
          </w:p>
        </w:tc>
      </w:tr>
      <w:tr w:rsidR="00604A09" w14:paraId="5DC0401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5DC3D88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D312D65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в тексте за словами, близкими по значению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2A7753A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D48FD8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432D42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D0180CF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DB75838" w14:textId="77777777" w:rsidR="00604A09" w:rsidRDefault="00604A09">
            <w:pPr>
              <w:spacing w:after="0"/>
              <w:ind w:left="135"/>
            </w:pPr>
          </w:p>
        </w:tc>
      </w:tr>
      <w:tr w:rsidR="00604A09" w14:paraId="28E1FD4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366E9AD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E1F6459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Речевой этикет: ситуация обращение с просьбой. Какие слова мы называем вежливыми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5595D48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05C80C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7C5222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0BC973A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E024A1D" w14:textId="77777777" w:rsidR="00604A09" w:rsidRDefault="00604A09">
            <w:pPr>
              <w:spacing w:after="0"/>
              <w:ind w:left="135"/>
            </w:pPr>
          </w:p>
        </w:tc>
      </w:tr>
      <w:tr w:rsidR="00604A09" w14:paraId="4126D28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0BF2062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F4A05ED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Речевой этикет: ситуация благодарности. Мягкий знак. Когда употребляется в словах буква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5D22307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9967EE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D8E9EE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3731F52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2855BFD" w14:textId="77777777" w:rsidR="00604A09" w:rsidRDefault="00604A09">
            <w:pPr>
              <w:spacing w:after="0"/>
              <w:ind w:left="135"/>
            </w:pPr>
          </w:p>
        </w:tc>
      </w:tr>
      <w:tr w:rsidR="00604A09" w14:paraId="64F09DC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96741D0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95487F3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Слог. Определение количества слогов в слове. Ударный слог. Деление слов на слоги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AF068BF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3EF175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65F480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05B5C89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BF9B062" w14:textId="77777777" w:rsidR="00604A09" w:rsidRDefault="00604A09">
            <w:pPr>
              <w:spacing w:after="0"/>
              <w:ind w:left="135"/>
            </w:pPr>
          </w:p>
        </w:tc>
      </w:tr>
      <w:tr w:rsidR="00604A09" w14:paraId="6FD35E3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DE1D6FF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C01F091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правила переноса слов. Когда нужен перенос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176D54C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6E1B0A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B42F40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2985F99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A984D1E" w14:textId="77777777" w:rsidR="00604A09" w:rsidRDefault="00604A09">
            <w:pPr>
              <w:spacing w:after="0"/>
              <w:ind w:left="135"/>
            </w:pPr>
          </w:p>
        </w:tc>
      </w:tr>
      <w:tr w:rsidR="00604A09" w14:paraId="4150691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AD39BBD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30A5716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Установление соотношения звукового и буквенного состава слова. Объяснительное письмо слов и </w:t>
            </w: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EBBAE05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10FFD8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D7D62A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E3DA4BD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DE5BB55" w14:textId="77777777" w:rsidR="00604A09" w:rsidRDefault="00604A09">
            <w:pPr>
              <w:spacing w:after="0"/>
              <w:ind w:left="135"/>
            </w:pPr>
          </w:p>
        </w:tc>
      </w:tr>
      <w:tr w:rsidR="00604A09" w14:paraId="6027869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4DCA6EB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FFC601C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Алфавит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FFFEABC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7DD22F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9930A2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8F9BC15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FB14EC4" w14:textId="77777777" w:rsidR="00604A09" w:rsidRDefault="00604A09">
            <w:pPr>
              <w:spacing w:after="0"/>
              <w:ind w:left="135"/>
            </w:pPr>
          </w:p>
        </w:tc>
      </w:tr>
      <w:tr w:rsidR="00604A09" w14:paraId="166E934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7629948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C9F3DDD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алфавита для упорядочения списка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41537E8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D0E72F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E5DEDC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4771EDD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8E7FA00" w14:textId="77777777" w:rsidR="00604A09" w:rsidRDefault="00604A09">
            <w:pPr>
              <w:spacing w:after="0"/>
              <w:ind w:left="135"/>
            </w:pPr>
          </w:p>
        </w:tc>
      </w:tr>
      <w:tr w:rsidR="00604A09" w14:paraId="7A5AD0F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B145333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5C8878B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Звуки речи. Гласные и согласные звуки, их различение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904CC4B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81E293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81F35B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05D4D95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6761045" w14:textId="77777777" w:rsidR="00604A09" w:rsidRDefault="00604A09">
            <w:pPr>
              <w:spacing w:after="0"/>
              <w:ind w:left="135"/>
            </w:pPr>
          </w:p>
        </w:tc>
      </w:tr>
      <w:tr w:rsidR="00604A09" w14:paraId="209D180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90EE8BA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C02D128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 ситуация знакомства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31EBE1A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D6FCBB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4E7881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15BEACA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E4B0F76" w14:textId="77777777" w:rsidR="00604A09" w:rsidRDefault="00604A09">
            <w:pPr>
              <w:spacing w:after="0"/>
              <w:ind w:left="135"/>
            </w:pPr>
          </w:p>
        </w:tc>
      </w:tr>
      <w:tr w:rsidR="00604A09" w14:paraId="797B70E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5AFAF9E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FF10986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Гласные ударные и безударные. Ударение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D0764AC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FADF23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F32697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C041440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389D34A" w14:textId="77777777" w:rsidR="00604A09" w:rsidRDefault="00604A09">
            <w:pPr>
              <w:spacing w:after="0"/>
              <w:ind w:left="135"/>
            </w:pPr>
          </w:p>
        </w:tc>
      </w:tr>
      <w:tr w:rsidR="00604A09" w14:paraId="77214C7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FA768DF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46EFEC4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Как обозначить буквой безударный гласный звук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130712E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A72D29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205E5B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74B594E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0ADD06B" w14:textId="77777777" w:rsidR="00604A09" w:rsidRDefault="00604A09">
            <w:pPr>
              <w:spacing w:after="0"/>
              <w:ind w:left="135"/>
            </w:pPr>
          </w:p>
        </w:tc>
      </w:tr>
      <w:tr w:rsidR="00604A09" w14:paraId="7511ABF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38083BF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44B078A" w14:textId="77777777" w:rsidR="00604A09" w:rsidRDefault="00D75290">
            <w:pPr>
              <w:spacing w:after="0"/>
              <w:ind w:left="135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родственных словах. </w:t>
            </w:r>
            <w:r>
              <w:rPr>
                <w:rFonts w:ascii="Times New Roman" w:hAnsi="Times New Roman"/>
                <w:color w:val="000000"/>
                <w:sz w:val="24"/>
              </w:rPr>
              <w:t>Объяснительное письмо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D6CE1BE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51D211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98B853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8824D3E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9DA418D" w14:textId="77777777" w:rsidR="00604A09" w:rsidRDefault="00604A09">
            <w:pPr>
              <w:spacing w:after="0"/>
              <w:ind w:left="135"/>
            </w:pPr>
          </w:p>
        </w:tc>
      </w:tr>
      <w:tr w:rsidR="00604A09" w14:paraId="047FACB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2000D15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702C85B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Учимся запоминать слова с непроверяемыми гласными и согласными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CD09D9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4FFABE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F7300E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9F78AE6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8984443" w14:textId="77777777" w:rsidR="00604A09" w:rsidRDefault="00604A09">
            <w:pPr>
              <w:spacing w:after="0"/>
              <w:ind w:left="135"/>
            </w:pPr>
          </w:p>
        </w:tc>
      </w:tr>
      <w:tr w:rsidR="00604A09" w14:paraId="432BEAE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1118B06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90F34E8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небольших устных рассказов на основе наблюдений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76D65F3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AECE19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C96135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47031F8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F39B043" w14:textId="77777777" w:rsidR="00604A09" w:rsidRDefault="00604A09">
            <w:pPr>
              <w:spacing w:after="0"/>
              <w:ind w:left="135"/>
            </w:pPr>
          </w:p>
        </w:tc>
      </w:tr>
      <w:tr w:rsidR="00604A09" w14:paraId="5394021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6DEB333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88D6FDD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Буквы И и Й. Перенос слов со строки на строку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5093DF0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E99F30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30E5C3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8F58F89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F9072E2" w14:textId="77777777" w:rsidR="00604A09" w:rsidRDefault="00604A09">
            <w:pPr>
              <w:spacing w:after="0"/>
              <w:ind w:left="135"/>
            </w:pPr>
          </w:p>
        </w:tc>
      </w:tr>
      <w:tr w:rsidR="00604A09" w14:paraId="0AFF955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021432F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71B5491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Функции букв е, ё, ю, я. Как обозначить на письме мягкость согласных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E880721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3866FA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7754A0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9A5E6E2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C9714A3" w14:textId="77777777" w:rsidR="00604A09" w:rsidRDefault="00604A09">
            <w:pPr>
              <w:spacing w:after="0"/>
              <w:ind w:left="135"/>
            </w:pPr>
          </w:p>
        </w:tc>
      </w:tr>
      <w:tr w:rsidR="00604A09" w14:paraId="09AA028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A10380B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B42BBE3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Восстановление деформированного текста. Когда употребляется в словах буква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A2ECEA7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0BAB8A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64BC72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423D1C7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D337206" w14:textId="77777777" w:rsidR="00604A09" w:rsidRDefault="00604A09">
            <w:pPr>
              <w:spacing w:after="0"/>
              <w:ind w:left="135"/>
            </w:pPr>
          </w:p>
        </w:tc>
      </w:tr>
      <w:tr w:rsidR="00604A09" w14:paraId="2BA4317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A2FF7A4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D3C3F6B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Согласные звуки: систематизация знаний. Глухие и звонкие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B59DAD8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12D446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0A5ABD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EBD0B3A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564808A" w14:textId="77777777" w:rsidR="00604A09" w:rsidRDefault="00604A09">
            <w:pPr>
              <w:spacing w:after="0"/>
              <w:ind w:left="135"/>
            </w:pPr>
          </w:p>
        </w:tc>
      </w:tr>
      <w:tr w:rsidR="00604A09" w14:paraId="25DE42D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50B258E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7ACABAD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Как обозначить буквой парный по глухости-звонкости согласный звук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642E5B0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F72629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23DD41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8FD381C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55E8341" w14:textId="77777777" w:rsidR="00604A09" w:rsidRDefault="00604A09">
            <w:pPr>
              <w:spacing w:after="0"/>
              <w:ind w:left="135"/>
            </w:pPr>
          </w:p>
        </w:tc>
      </w:tr>
      <w:tr w:rsidR="00604A09" w14:paraId="4B00046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AB6C6A2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0EF2C37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Обучение приемам самопроверки после списывания текста. Правописание букв парных по глухости-звонкости согласных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27FFB04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2CDBBC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9A93CF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C93FB96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4278402" w14:textId="77777777" w:rsidR="00604A09" w:rsidRDefault="00604A09">
            <w:pPr>
              <w:spacing w:after="0"/>
              <w:ind w:left="135"/>
            </w:pPr>
          </w:p>
        </w:tc>
      </w:tr>
      <w:tr w:rsidR="00604A09" w14:paraId="2C11F13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AB524A0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24B0615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сочетаний чк, чн. Шипящие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3354C6A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EC150D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947ACF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DC242D7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08AE8CE" w14:textId="77777777" w:rsidR="00604A09" w:rsidRDefault="00604A09">
            <w:pPr>
              <w:spacing w:after="0"/>
              <w:ind w:left="135"/>
            </w:pPr>
          </w:p>
        </w:tc>
      </w:tr>
      <w:tr w:rsidR="00604A09" w14:paraId="6A5355E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7609929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FE0983A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правописания слов с сочетаниями чк, чн. Объяснительное письмо слов и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63CDD36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7FF28E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2D1CA7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5500952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A827871" w14:textId="77777777" w:rsidR="00604A09" w:rsidRDefault="00604A09">
            <w:pPr>
              <w:spacing w:after="0"/>
              <w:ind w:left="135"/>
            </w:pPr>
          </w:p>
        </w:tc>
      </w:tr>
      <w:tr w:rsidR="00604A09" w14:paraId="74271F8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A124F83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B8125F6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49A323F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A86799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3F3ACD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63A67CF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9AD306A" w14:textId="77777777" w:rsidR="00604A09" w:rsidRDefault="00604A09">
            <w:pPr>
              <w:spacing w:after="0"/>
              <w:ind w:left="135"/>
            </w:pPr>
          </w:p>
        </w:tc>
      </w:tr>
      <w:tr w:rsidR="00604A09" w14:paraId="6F11011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BF19A1F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EB25887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правописания гласных после шипящих в сочетаниях жи, ши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AFAEE89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79DE02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EACFE9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DB029E5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A4408C4" w14:textId="77777777" w:rsidR="00604A09" w:rsidRDefault="00604A09">
            <w:pPr>
              <w:spacing w:after="0"/>
              <w:ind w:left="135"/>
            </w:pPr>
          </w:p>
        </w:tc>
      </w:tr>
      <w:tr w:rsidR="00604A09" w14:paraId="4B54B16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A64EBC2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CB56817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ча, ща, чу, щу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6670283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8D8325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910B3E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0D3C0BA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6955E70" w14:textId="77777777" w:rsidR="00604A09" w:rsidRDefault="00604A09">
            <w:pPr>
              <w:spacing w:after="0"/>
              <w:ind w:left="135"/>
            </w:pPr>
          </w:p>
        </w:tc>
      </w:tr>
      <w:tr w:rsidR="00604A09" w14:paraId="7F5C69C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B257CAE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82CD9A8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 ситуация извинения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BA6CF95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97660E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D6FFBE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C1F5DB4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A5A903D" w14:textId="77777777" w:rsidR="00604A09" w:rsidRDefault="00604A09">
            <w:pPr>
              <w:spacing w:after="0"/>
              <w:ind w:left="135"/>
            </w:pPr>
          </w:p>
        </w:tc>
      </w:tr>
      <w:tr w:rsidR="00604A09" w14:paraId="73FEA22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75397D8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CF5001F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правописания гласных после шипящих в сочетаниях ча, ща, чу, щу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E12B07A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E09250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FDEDFF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4435082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574917F" w14:textId="77777777" w:rsidR="00604A09" w:rsidRDefault="00604A09">
            <w:pPr>
              <w:spacing w:after="0"/>
              <w:ind w:left="135"/>
            </w:pPr>
          </w:p>
        </w:tc>
      </w:tr>
      <w:tr w:rsidR="00604A09" w14:paraId="77BEEC5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A9FBD63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D314553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именах собственных: в именах и фамилиях людей. Заглавная буква в именах собственных: в кличках животных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63D4A22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851D10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5CD72E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5BDF4F0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36A800B" w14:textId="77777777" w:rsidR="00604A09" w:rsidRDefault="00604A09">
            <w:pPr>
              <w:spacing w:after="0"/>
              <w:ind w:left="135"/>
            </w:pPr>
          </w:p>
        </w:tc>
      </w:tr>
      <w:tr w:rsidR="00604A09" w14:paraId="4A8FC17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27E2809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CD2DE79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конце предложения: точка, вопросительный и </w:t>
            </w: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восклицательный знаки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0ADB5E0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3273E3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389ECB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D4A04AF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BA2AB3B" w14:textId="77777777" w:rsidR="00604A09" w:rsidRDefault="00604A09">
            <w:pPr>
              <w:spacing w:after="0"/>
              <w:ind w:left="135"/>
            </w:pPr>
          </w:p>
        </w:tc>
      </w:tr>
      <w:tr w:rsidR="00604A09" w14:paraId="34B4147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7FCB8B6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546DB7D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Перенос слов со строки на строку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A5EF4D3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7E2EEC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7EF6E5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768A080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3E21E60" w14:textId="77777777" w:rsidR="00604A09" w:rsidRDefault="00604A09">
            <w:pPr>
              <w:spacing w:after="0"/>
              <w:ind w:left="135"/>
            </w:pPr>
          </w:p>
        </w:tc>
      </w:tr>
      <w:tr w:rsidR="00604A09" w14:paraId="7EB1B6D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B8270B9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62B5255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Объяснительное письмо под диктовку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7025AB9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05F4ED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3613E1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497CEF9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EEBFF66" w14:textId="77777777" w:rsidR="00604A09" w:rsidRDefault="00604A09">
            <w:pPr>
              <w:spacing w:after="0"/>
              <w:ind w:left="135"/>
            </w:pPr>
          </w:p>
        </w:tc>
      </w:tr>
      <w:tr w:rsidR="00604A09" w14:paraId="645414D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2BFEDDD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814DABB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Объяснительное письмо под диктовку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317E830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733696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A5E967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9BF202E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4427374" w14:textId="77777777" w:rsidR="00604A09" w:rsidRDefault="00604A09">
            <w:pPr>
              <w:spacing w:after="0"/>
              <w:ind w:left="135"/>
            </w:pPr>
          </w:p>
        </w:tc>
      </w:tr>
      <w:tr w:rsidR="00604A09" w14:paraId="7E05272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8AF4A14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7B9A4ED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Объяснительное письмо под диктовку слов и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7F8F2C3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485F46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1FF3F1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824E785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AD2A4B1" w14:textId="77777777" w:rsidR="00604A09" w:rsidRDefault="00604A09">
            <w:pPr>
              <w:spacing w:after="0"/>
              <w:ind w:left="135"/>
            </w:pPr>
          </w:p>
        </w:tc>
      </w:tr>
      <w:tr w:rsidR="00604A09" w14:paraId="63DEBBB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6BC62AE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42280C2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Объяснительная запись под диктовку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AB25A42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73D704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B08B5D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8342050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2C893E7" w14:textId="77777777" w:rsidR="00604A09" w:rsidRDefault="00604A09">
            <w:pPr>
              <w:spacing w:after="0"/>
              <w:ind w:left="135"/>
            </w:pPr>
          </w:p>
        </w:tc>
      </w:tr>
      <w:tr w:rsidR="00604A09" w14:paraId="48A8E27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2D346AC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E4B2F5E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564FECB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E8F7CD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1B484A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5516730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EF06D95" w14:textId="77777777" w:rsidR="00604A09" w:rsidRDefault="00604A09">
            <w:pPr>
              <w:spacing w:after="0"/>
              <w:ind w:left="135"/>
            </w:pPr>
          </w:p>
        </w:tc>
      </w:tr>
      <w:tr w:rsidR="00604A09" w14:paraId="1E55A07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204DA4E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F37AB77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Как составить предложение из набора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5B9D8DB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5C1479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2E4336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7952EF7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137A22F" w14:textId="77777777" w:rsidR="00604A09" w:rsidRDefault="00604A09">
            <w:pPr>
              <w:spacing w:after="0"/>
              <w:ind w:left="135"/>
            </w:pPr>
          </w:p>
        </w:tc>
      </w:tr>
      <w:tr w:rsidR="00604A09" w14:paraId="2B83D01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5FADD2F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40444FF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Составление из набора форм слов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2D793DA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34FC1E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5CF6FA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1FA2564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479461F" w14:textId="77777777" w:rsidR="00604A09" w:rsidRDefault="00604A09">
            <w:pPr>
              <w:spacing w:after="0"/>
              <w:ind w:left="135"/>
            </w:pPr>
          </w:p>
        </w:tc>
      </w:tr>
      <w:tr w:rsidR="00604A09" w14:paraId="79167469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AD3622A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1A69D49B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165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90DEEC9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68E82DD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43F3D11" w14:textId="77777777" w:rsidR="00604A09" w:rsidRDefault="00604A09"/>
        </w:tc>
      </w:tr>
    </w:tbl>
    <w:p w14:paraId="6D7CEC09" w14:textId="77777777" w:rsidR="00604A09" w:rsidRDefault="00604A09">
      <w:pPr>
        <w:sectPr w:rsidR="00604A0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C77F3E7" w14:textId="77777777" w:rsidR="00604A09" w:rsidRDefault="00D7529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1"/>
        <w:gridCol w:w="4540"/>
        <w:gridCol w:w="1224"/>
        <w:gridCol w:w="1843"/>
        <w:gridCol w:w="1912"/>
        <w:gridCol w:w="1349"/>
        <w:gridCol w:w="2223"/>
      </w:tblGrid>
      <w:tr w:rsidR="00604A09" w14:paraId="377AE3FD" w14:textId="77777777">
        <w:trPr>
          <w:trHeight w:val="144"/>
          <w:tblCellSpacing w:w="0" w:type="dxa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0D4CEA4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F084ECF" w14:textId="77777777" w:rsidR="00604A09" w:rsidRDefault="00604A09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CC41DE3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1ABB5A45" w14:textId="77777777" w:rsidR="00604A09" w:rsidRDefault="00604A0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082C383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3934624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53F6ACD7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951A52C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0C3A6680" w14:textId="77777777" w:rsidR="00604A09" w:rsidRDefault="00604A09">
            <w:pPr>
              <w:spacing w:after="0"/>
              <w:ind w:left="135"/>
            </w:pPr>
          </w:p>
        </w:tc>
      </w:tr>
      <w:tr w:rsidR="00604A09" w14:paraId="61D92D7E" w14:textId="77777777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0893030" w14:textId="77777777" w:rsidR="00604A09" w:rsidRDefault="00604A0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A0A5BA9" w14:textId="77777777" w:rsidR="00604A09" w:rsidRDefault="00604A09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A6B1B0A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9F94043" w14:textId="77777777" w:rsidR="00604A09" w:rsidRDefault="00604A09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A23229B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0F36D1A" w14:textId="77777777" w:rsidR="00604A09" w:rsidRDefault="00604A09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5AD3B49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41C84C3E" w14:textId="77777777" w:rsidR="00604A09" w:rsidRDefault="00604A0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C21AF81" w14:textId="77777777" w:rsidR="00604A09" w:rsidRDefault="00604A0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356BE8D" w14:textId="77777777" w:rsidR="00604A09" w:rsidRDefault="00604A09"/>
        </w:tc>
      </w:tr>
      <w:tr w:rsidR="00604A09" w14:paraId="54CB14F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3B327CB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B0A7B99" w14:textId="77777777" w:rsidR="00604A09" w:rsidRDefault="00D75290">
            <w:pPr>
              <w:spacing w:after="0"/>
              <w:ind w:left="135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как явление национальной культуры. Многообразие языкового пространства России и мира. </w:t>
            </w:r>
            <w:r>
              <w:rPr>
                <w:rFonts w:ascii="Times New Roman" w:hAnsi="Times New Roman"/>
                <w:color w:val="000000"/>
                <w:sz w:val="24"/>
              </w:rPr>
              <w:t>Наша речь и наш язык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C348928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67E7EA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DCD8C3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188A84A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2AD1352" w14:textId="77777777" w:rsidR="00604A09" w:rsidRDefault="00604A09">
            <w:pPr>
              <w:spacing w:after="0"/>
              <w:ind w:left="135"/>
            </w:pPr>
          </w:p>
        </w:tc>
      </w:tr>
      <w:tr w:rsidR="00604A09" w14:paraId="65C12BC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DF04251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52CD732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форма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44874BA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AB2DC0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AB1192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71E7749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6D2F301" w14:textId="77777777" w:rsidR="00604A09" w:rsidRDefault="00604A09">
            <w:pPr>
              <w:spacing w:after="0"/>
              <w:ind w:left="135"/>
            </w:pPr>
          </w:p>
        </w:tc>
      </w:tr>
      <w:tr w:rsidR="00604A09" w14:paraId="38EFE21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EB956E5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74774B8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лексика: о происхождении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B559567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D51731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8B9686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BE683CB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55AD6D0" w14:textId="77777777" w:rsidR="00604A09" w:rsidRDefault="00604A09">
            <w:pPr>
              <w:spacing w:after="0"/>
              <w:ind w:left="135"/>
            </w:pPr>
          </w:p>
        </w:tc>
      </w:tr>
      <w:tr w:rsidR="00604A09" w14:paraId="2487F18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5C2A324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6F97AC9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BE861A3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CF6845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8405E3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86C3993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AE9C06C" w14:textId="77777777" w:rsidR="00604A09" w:rsidRDefault="00604A09">
            <w:pPr>
              <w:spacing w:after="0"/>
              <w:ind w:left="135"/>
            </w:pPr>
          </w:p>
        </w:tc>
      </w:tr>
      <w:tr w:rsidR="00604A09" w14:paraId="5CB7A91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E49E9D1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49BB09F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3D3985C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788B7A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FB087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37FB16B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4C60B99" w14:textId="77777777" w:rsidR="00604A09" w:rsidRDefault="00604A09">
            <w:pPr>
              <w:spacing w:after="0"/>
              <w:ind w:left="135"/>
            </w:pPr>
          </w:p>
        </w:tc>
      </w:tr>
      <w:tr w:rsidR="00604A09" w14:paraId="26B2B36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CE0017A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8A5586D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A3DFC6D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709CF9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E6DC69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467AC67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84DAB56" w14:textId="77777777" w:rsidR="00604A09" w:rsidRDefault="00604A09">
            <w:pPr>
              <w:spacing w:after="0"/>
              <w:ind w:left="135"/>
            </w:pPr>
          </w:p>
        </w:tc>
      </w:tr>
      <w:tr w:rsidR="00604A09" w14:paraId="161B50C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0990987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A0F3FBB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Основная мысль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60CD1E9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4DD9D8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4F2161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6476C51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D133D15" w14:textId="77777777" w:rsidR="00604A09" w:rsidRDefault="00604A09">
            <w:pPr>
              <w:spacing w:after="0"/>
              <w:ind w:left="135"/>
            </w:pPr>
          </w:p>
        </w:tc>
      </w:tr>
      <w:tr w:rsidR="00604A09" w14:paraId="5747141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0F6CFC4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78D5425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Заглавие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3E1BCEC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6198D6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D51FF2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DB591F7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9ADB009" w14:textId="77777777" w:rsidR="00604A09" w:rsidRDefault="00604A09">
            <w:pPr>
              <w:spacing w:after="0"/>
              <w:ind w:left="135"/>
            </w:pPr>
          </w:p>
        </w:tc>
      </w:tr>
      <w:tr w:rsidR="00604A09" w14:paraId="678FF17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CDBD4B5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87C0FB9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Подбор заголовков к предложенным текстам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A742298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45FFAC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123C0A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3A21716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C5C9A15" w14:textId="77777777" w:rsidR="00604A09" w:rsidRDefault="00604A09">
            <w:pPr>
              <w:spacing w:after="0"/>
              <w:ind w:left="135"/>
            </w:pPr>
          </w:p>
        </w:tc>
      </w:tr>
      <w:tr w:rsidR="00604A09" w14:paraId="0153311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82F5A45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BA6BC17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подбирать заголовки к предложенным текстам. Отражение в заголовке темы или основной мысли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68AB2F1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1FFB9A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A82A12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06DFCD6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6896E24" w14:textId="77777777" w:rsidR="00604A09" w:rsidRDefault="00604A09">
            <w:pPr>
              <w:spacing w:after="0"/>
              <w:ind w:left="135"/>
            </w:pPr>
          </w:p>
        </w:tc>
      </w:tr>
      <w:tr w:rsidR="00604A09" w14:paraId="7401360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F8F53A3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8887FF6" w14:textId="77777777" w:rsidR="00604A09" w:rsidRDefault="00D75290">
            <w:pPr>
              <w:spacing w:after="0"/>
              <w:ind w:left="135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Последовательность частей текста (абзацев). Абзац. </w:t>
            </w:r>
            <w:r>
              <w:rPr>
                <w:rFonts w:ascii="Times New Roman" w:hAnsi="Times New Roman"/>
                <w:color w:val="000000"/>
                <w:sz w:val="24"/>
              </w:rPr>
              <w:t>Красная строка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7A1ED63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A1CD3D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EF6E57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0CF1A9F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43D054D" w14:textId="77777777" w:rsidR="00604A09" w:rsidRDefault="00604A09">
            <w:pPr>
              <w:spacing w:after="0"/>
              <w:ind w:left="135"/>
            </w:pPr>
          </w:p>
        </w:tc>
      </w:tr>
      <w:tr w:rsidR="00604A09" w14:paraId="380A9B4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D81DF2A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A5B3297" w14:textId="77777777" w:rsidR="00604A09" w:rsidRDefault="00D75290">
            <w:pPr>
              <w:spacing w:after="0"/>
              <w:ind w:left="135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Корректирование текстов с нарушенным порядком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7B086BA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A2D461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5E5D25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CC431F8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DBDDE6C" w14:textId="77777777" w:rsidR="00604A09" w:rsidRDefault="00604A09">
            <w:pPr>
              <w:spacing w:after="0"/>
              <w:ind w:left="135"/>
            </w:pPr>
          </w:p>
        </w:tc>
      </w:tr>
      <w:tr w:rsidR="00604A09" w14:paraId="3B48ECB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9F45FB8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F08D6A7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корректировать тексты с нарушенным порядком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11FC972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B7FC8C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046FE4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E966852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B2D1343" w14:textId="77777777" w:rsidR="00604A09" w:rsidRDefault="00604A09">
            <w:pPr>
              <w:spacing w:after="0"/>
              <w:ind w:left="135"/>
            </w:pPr>
          </w:p>
        </w:tc>
      </w:tr>
      <w:tr w:rsidR="00604A09" w14:paraId="55ADB48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7AF3B84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88B38E2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011E861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A0CA68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25C97D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5396840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66116A0" w14:textId="77777777" w:rsidR="00604A09" w:rsidRDefault="00604A09">
            <w:pPr>
              <w:spacing w:after="0"/>
              <w:ind w:left="135"/>
            </w:pPr>
          </w:p>
        </w:tc>
      </w:tr>
      <w:tr w:rsidR="00604A09" w14:paraId="7AC6723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3F3153B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F8233C7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корректировать тексты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1092DBC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82C7A5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D5E047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ADD3CAA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46D28E3" w14:textId="77777777" w:rsidR="00604A09" w:rsidRDefault="00604A09">
            <w:pPr>
              <w:spacing w:after="0"/>
              <w:ind w:left="135"/>
            </w:pPr>
          </w:p>
        </w:tc>
      </w:tr>
      <w:tr w:rsidR="00604A09" w14:paraId="0795394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A189B72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D103ACF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как единица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2ACDB3C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C6363E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BFDD18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35C95F1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1F10D3A" w14:textId="77777777" w:rsidR="00604A09" w:rsidRDefault="00604A09">
            <w:pPr>
              <w:spacing w:after="0"/>
              <w:ind w:left="135"/>
            </w:pPr>
          </w:p>
        </w:tc>
      </w:tr>
      <w:tr w:rsidR="00604A09" w14:paraId="0D4B850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2C2E5AF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9F22758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и слово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9DC1A5D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BEC1F8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C81EF5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FC6EF4A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DD69CD5" w14:textId="77777777" w:rsidR="00604A09" w:rsidRDefault="00604A09">
            <w:pPr>
              <w:spacing w:after="0"/>
              <w:ind w:left="135"/>
            </w:pPr>
          </w:p>
        </w:tc>
      </w:tr>
      <w:tr w:rsidR="00604A09" w14:paraId="3649334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53A20E0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20BFCFA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F4E739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E575ED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8DDE52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3ACBF7E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53B12B3" w14:textId="77777777" w:rsidR="00604A09" w:rsidRDefault="00604A09">
            <w:pPr>
              <w:spacing w:after="0"/>
              <w:ind w:left="135"/>
            </w:pPr>
          </w:p>
        </w:tc>
      </w:tr>
      <w:tr w:rsidR="00604A09" w14:paraId="3C275F9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140BA87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B40AC6E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B23B435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3C50A3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9263D0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AFFBC83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FEFC362" w14:textId="77777777" w:rsidR="00604A09" w:rsidRDefault="00604A09">
            <w:pPr>
              <w:spacing w:after="0"/>
              <w:ind w:left="135"/>
            </w:pPr>
          </w:p>
        </w:tc>
      </w:tr>
      <w:tr w:rsidR="00604A09" w14:paraId="2678E3B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D8C0225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F3B25CD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Повествовательные, вопросительные, побудительные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B25F393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9FE40E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A0C59A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6D80194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7C18786" w14:textId="77777777" w:rsidR="00604A09" w:rsidRDefault="00604A09">
            <w:pPr>
              <w:spacing w:after="0"/>
              <w:ind w:left="135"/>
            </w:pPr>
          </w:p>
        </w:tc>
      </w:tr>
      <w:tr w:rsidR="00604A09" w14:paraId="5B4BB1F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6C4BAA0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438491E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Восклицательные и невосклицательные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E59D831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7C7B6E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3C0935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DE20949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38B1FB2" w14:textId="77777777" w:rsidR="00604A09" w:rsidRDefault="00604A09">
            <w:pPr>
              <w:spacing w:after="0"/>
              <w:ind w:left="135"/>
            </w:pPr>
          </w:p>
        </w:tc>
      </w:tr>
      <w:tr w:rsidR="00604A09" w14:paraId="0888802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1F79426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1FB1E7E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выделением в устной речи одного из слов предложения (логическое ударение)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9CD9373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E9EA52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732A51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CF4D1C6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7209889" w14:textId="77777777" w:rsidR="00604A09" w:rsidRDefault="00604A09">
            <w:pPr>
              <w:spacing w:after="0"/>
              <w:ind w:left="135"/>
            </w:pPr>
          </w:p>
        </w:tc>
      </w:tr>
      <w:tr w:rsidR="00604A09" w14:paraId="45D00F2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7A87350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45CB189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наблюдение за главными и второстепенными членами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31396C8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18C517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F1E482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7C1E42B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45B18B7" w14:textId="77777777" w:rsidR="00604A09" w:rsidRDefault="00604A09">
            <w:pPr>
              <w:spacing w:after="0"/>
              <w:ind w:left="135"/>
            </w:pPr>
          </w:p>
        </w:tc>
      </w:tr>
      <w:tr w:rsidR="00604A09" w14:paraId="1D37B5E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9E3245C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9F6D6A7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синтаксис: </w:t>
            </w: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установление связи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D95C0D4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51337B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D4E4CB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FE2CAE6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A8EA409" w14:textId="77777777" w:rsidR="00604A09" w:rsidRDefault="00604A09">
            <w:pPr>
              <w:spacing w:after="0"/>
              <w:ind w:left="135"/>
            </w:pPr>
          </w:p>
        </w:tc>
      </w:tr>
      <w:tr w:rsidR="00604A09" w14:paraId="69B7921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D492C96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B406B01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155F095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8FB81A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3A9074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689306A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8135BDB" w14:textId="77777777" w:rsidR="00604A09" w:rsidRDefault="00604A09">
            <w:pPr>
              <w:spacing w:after="0"/>
              <w:ind w:left="135"/>
            </w:pPr>
          </w:p>
        </w:tc>
      </w:tr>
      <w:tr w:rsidR="00604A09" w14:paraId="55AAD96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26C324E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BD2ABC8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и его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C150280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D0DE97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9C1D1D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B9C290E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0DFD2E7" w14:textId="77777777" w:rsidR="00604A09" w:rsidRDefault="00604A09">
            <w:pPr>
              <w:spacing w:after="0"/>
              <w:ind w:left="135"/>
            </w:pPr>
          </w:p>
        </w:tc>
      </w:tr>
      <w:tr w:rsidR="00604A09" w14:paraId="1A1D643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664585C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9E7D84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слова в словаре. Уточняем значение слова самостоятельно, по тексту или с помощью толкового словаря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541FE5B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FC7B4E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B733B6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EBB07E8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82B2454" w14:textId="77777777" w:rsidR="00604A09" w:rsidRDefault="00604A09">
            <w:pPr>
              <w:spacing w:after="0"/>
              <w:ind w:left="135"/>
            </w:pPr>
          </w:p>
        </w:tc>
      </w:tr>
      <w:tr w:rsidR="00604A09" w14:paraId="6586FC2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49A4035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C9E343A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многозначные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C468264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80510B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55E326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9BFE2F2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17235CF" w14:textId="77777777" w:rsidR="00604A09" w:rsidRDefault="00604A09">
            <w:pPr>
              <w:spacing w:after="0"/>
              <w:ind w:left="135"/>
            </w:pPr>
          </w:p>
        </w:tc>
      </w:tr>
      <w:tr w:rsidR="00604A09" w14:paraId="7CFFAB5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6840F41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349F51A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слова в словаре и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74C9AAC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0D6831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070C61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16BBF50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D973602" w14:textId="77777777" w:rsidR="00604A09" w:rsidRDefault="00604A09">
            <w:pPr>
              <w:spacing w:after="0"/>
              <w:ind w:left="135"/>
            </w:pPr>
          </w:p>
        </w:tc>
      </w:tr>
      <w:tr w:rsidR="00604A09" w14:paraId="6F5EFC8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75C0BED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1428AA5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Многозначные слова. Прямое и переносное значение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0CDA60C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C67E67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90211D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F743DED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97883A5" w14:textId="77777777" w:rsidR="00604A09" w:rsidRDefault="00604A09">
            <w:pPr>
              <w:spacing w:after="0"/>
              <w:ind w:left="135"/>
            </w:pPr>
          </w:p>
        </w:tc>
      </w:tr>
      <w:tr w:rsidR="00604A09" w14:paraId="1FB4531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A0B7C20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5A59572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C62E446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8DC0B3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CA67F1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A666DD8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690E52A" w14:textId="77777777" w:rsidR="00604A09" w:rsidRDefault="00604A09">
            <w:pPr>
              <w:spacing w:after="0"/>
              <w:ind w:left="135"/>
            </w:pPr>
          </w:p>
        </w:tc>
      </w:tr>
      <w:tr w:rsidR="00604A09" w14:paraId="31936A7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3E4D3ED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CA30FE0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6A4E9FA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FB1015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48D91F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6259A61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BA0596C" w14:textId="77777777" w:rsidR="00604A09" w:rsidRDefault="00604A09">
            <w:pPr>
              <w:spacing w:after="0"/>
              <w:ind w:left="135"/>
            </w:pPr>
          </w:p>
        </w:tc>
      </w:tr>
      <w:tr w:rsidR="00604A09" w14:paraId="3FF9393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F671B3B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18CB0C1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D659B93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E0E50D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63FF41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E83E1BC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477B8CC" w14:textId="77777777" w:rsidR="00604A09" w:rsidRDefault="00604A09">
            <w:pPr>
              <w:spacing w:after="0"/>
              <w:ind w:left="135"/>
            </w:pPr>
          </w:p>
        </w:tc>
      </w:tr>
      <w:tr w:rsidR="00604A09" w14:paraId="725B028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7158571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FAD274D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использованием антонимов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C99A59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1333F6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613D13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14E2EC8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F657589" w14:textId="77777777" w:rsidR="00604A09" w:rsidRDefault="00604A09">
            <w:pPr>
              <w:spacing w:after="0"/>
              <w:ind w:left="135"/>
            </w:pPr>
          </w:p>
        </w:tc>
      </w:tr>
      <w:tr w:rsidR="00604A09" w14:paraId="055DBB7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87CD554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810BABA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лексика: работаем с толковым словарем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4D848CA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86D315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00ACD2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96CC58E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CE3AC82" w14:textId="77777777" w:rsidR="00604A09" w:rsidRDefault="00604A09">
            <w:pPr>
              <w:spacing w:after="0"/>
              <w:ind w:left="135"/>
            </w:pPr>
          </w:p>
        </w:tc>
      </w:tr>
      <w:tr w:rsidR="00604A09" w14:paraId="143E554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7EE7017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14F1FB7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по разделу «Лексика»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3805E9D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EBA6A2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088229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1A366A1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4A4E052" w14:textId="77777777" w:rsidR="00604A09" w:rsidRDefault="00604A09">
            <w:pPr>
              <w:spacing w:after="0"/>
              <w:ind w:left="135"/>
            </w:pPr>
          </w:p>
        </w:tc>
      </w:tr>
      <w:tr w:rsidR="00604A09" w14:paraId="41C4BFD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6593937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7F4B8F7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лексика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68A83C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40ACAB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D1045F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459135D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8488936" w14:textId="77777777" w:rsidR="00604A09" w:rsidRDefault="00604A09">
            <w:pPr>
              <w:spacing w:after="0"/>
              <w:ind w:left="135"/>
            </w:pPr>
          </w:p>
        </w:tc>
      </w:tr>
      <w:tr w:rsidR="00604A09" w14:paraId="4A5E484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3FFC803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6A8E411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(родственные) слова. Корень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8425D3B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4FF806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8EE567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A7926DE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4D4FF99" w14:textId="77777777" w:rsidR="00604A09" w:rsidRDefault="00604A09">
            <w:pPr>
              <w:spacing w:after="0"/>
              <w:ind w:left="135"/>
            </w:pPr>
          </w:p>
        </w:tc>
      </w:tr>
      <w:tr w:rsidR="00604A09" w14:paraId="0E95CEB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E06BDE2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3AF3988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однокоренных (родственных) слов. Корень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43ED33F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93B049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82C9DB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2ABC63B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2E0A138" w14:textId="77777777" w:rsidR="00604A09" w:rsidRDefault="00604A09">
            <w:pPr>
              <w:spacing w:after="0"/>
              <w:ind w:left="135"/>
            </w:pPr>
          </w:p>
        </w:tc>
      </w:tr>
      <w:tr w:rsidR="00604A09" w14:paraId="7978D84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42909FE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5712D3D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 как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1E16070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E3D9C6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CA4FA1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01B6839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67A360F" w14:textId="77777777" w:rsidR="00604A09" w:rsidRDefault="00604A09">
            <w:pPr>
              <w:spacing w:after="0"/>
              <w:ind w:left="135"/>
            </w:pPr>
          </w:p>
        </w:tc>
      </w:tr>
      <w:tr w:rsidR="00604A09" w14:paraId="322AF15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C0D2AA7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2A1805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Корень как общая часть родственных </w:t>
            </w: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9E83901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CDFB64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D5F9BC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7E7012B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424C875" w14:textId="77777777" w:rsidR="00604A09" w:rsidRDefault="00604A09">
            <w:pPr>
              <w:spacing w:after="0"/>
              <w:ind w:left="135"/>
            </w:pPr>
          </w:p>
        </w:tc>
      </w:tr>
      <w:tr w:rsidR="00604A09" w14:paraId="433AB57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4788ED6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0C7C7D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 слова: обобщение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A108B98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7C82B4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531DDB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513D73F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5359250" w14:textId="77777777" w:rsidR="00604A09" w:rsidRDefault="00604A09">
            <w:pPr>
              <w:spacing w:after="0"/>
              <w:ind w:left="135"/>
            </w:pPr>
          </w:p>
        </w:tc>
      </w:tr>
      <w:tr w:rsidR="00604A09" w14:paraId="5AAB7AF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E4F9A99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EEAC4AA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Окончание как изменяемая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F876281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7DAEA4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45A392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44E5539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C2821F4" w14:textId="77777777" w:rsidR="00604A09" w:rsidRDefault="00604A09">
            <w:pPr>
              <w:spacing w:after="0"/>
              <w:ind w:left="135"/>
            </w:pPr>
          </w:p>
        </w:tc>
      </w:tr>
      <w:tr w:rsidR="00604A09" w14:paraId="0C1F36F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F9909CD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D1A06E5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формы слова с помощью окончания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A8737C3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073130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9ACB4B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19D1EBA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3B0AE65" w14:textId="77777777" w:rsidR="00604A09" w:rsidRDefault="00604A09">
            <w:pPr>
              <w:spacing w:after="0"/>
              <w:ind w:left="135"/>
            </w:pPr>
          </w:p>
        </w:tc>
      </w:tr>
      <w:tr w:rsidR="00604A09" w14:paraId="7543ABE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48BF573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8540935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изменяемых и неизменяемых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AF1F438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F32EA7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F5B086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25DC0B7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1B704E5" w14:textId="77777777" w:rsidR="00604A09" w:rsidRDefault="00604A09">
            <w:pPr>
              <w:spacing w:after="0"/>
              <w:ind w:left="135"/>
            </w:pPr>
          </w:p>
        </w:tc>
      </w:tr>
      <w:tr w:rsidR="00604A09" w14:paraId="521C6DF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0273156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A9C7780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нулевое окончание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FA13960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722E37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7DA3B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EFED955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1E465A7" w14:textId="77777777" w:rsidR="00604A09" w:rsidRDefault="00604A09">
            <w:pPr>
              <w:spacing w:after="0"/>
              <w:ind w:left="135"/>
            </w:pPr>
          </w:p>
        </w:tc>
      </w:tr>
      <w:tr w:rsidR="00604A09" w14:paraId="64F87B0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7B47733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14DB5C5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Суффикс как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D432308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3A3A2E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7AE40B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2F514BB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F290D84" w14:textId="77777777" w:rsidR="00604A09" w:rsidRDefault="00604A09">
            <w:pPr>
              <w:spacing w:after="0"/>
              <w:ind w:left="135"/>
            </w:pPr>
          </w:p>
        </w:tc>
      </w:tr>
      <w:tr w:rsidR="00604A09" w14:paraId="5783D01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B93F7E2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699721D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Приставка как часть слова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7BBBAA6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7F42C4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D54501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690DB65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E3D7A26" w14:textId="77777777" w:rsidR="00604A09" w:rsidRDefault="00604A09">
            <w:pPr>
              <w:spacing w:after="0"/>
              <w:ind w:left="135"/>
            </w:pPr>
          </w:p>
        </w:tc>
      </w:tr>
      <w:tr w:rsidR="00604A09" w14:paraId="78F151A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6D28C05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6528638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суффиксов и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6F3C320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0915F9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40E04B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8D6E179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694E3BA" w14:textId="77777777" w:rsidR="00604A09" w:rsidRDefault="00604A09">
            <w:pPr>
              <w:spacing w:after="0"/>
              <w:ind w:left="135"/>
            </w:pPr>
          </w:p>
        </w:tc>
      </w:tr>
      <w:tr w:rsidR="00604A09" w14:paraId="415BDD0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CD74465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967BBEB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BA10F6C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CD96F0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C858D1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A8205D1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925FCB0" w14:textId="77777777" w:rsidR="00604A09" w:rsidRDefault="00604A09">
            <w:pPr>
              <w:spacing w:after="0"/>
              <w:ind w:left="135"/>
            </w:pPr>
          </w:p>
        </w:tc>
      </w:tr>
      <w:tr w:rsidR="00604A09" w14:paraId="1E5F00D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C3A4CF2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3A6DB18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330193D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744F3C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B480E9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664FB78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B0FF60C" w14:textId="77777777" w:rsidR="00604A09" w:rsidRDefault="00604A09">
            <w:pPr>
              <w:spacing w:after="0"/>
              <w:ind w:left="135"/>
            </w:pPr>
          </w:p>
        </w:tc>
      </w:tr>
      <w:tr w:rsidR="00604A09" w14:paraId="1456AC0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DAF9005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334E2D7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Тренинг. Нахождение однокоренных слов. Выделение корня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EEF0F78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43165B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618899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662DA05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952B0D5" w14:textId="77777777" w:rsidR="00604A09" w:rsidRDefault="00604A09">
            <w:pPr>
              <w:spacing w:after="0"/>
              <w:ind w:left="135"/>
            </w:pPr>
          </w:p>
        </w:tc>
      </w:tr>
      <w:tr w:rsidR="00604A09" w14:paraId="6398DD4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C1166EC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A64D4B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как образуются слова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EFFCC0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1C04F0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9A4B45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EA7E7CB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A741D67" w14:textId="77777777" w:rsidR="00604A09" w:rsidRDefault="00604A09">
            <w:pPr>
              <w:spacing w:after="0"/>
              <w:ind w:left="135"/>
            </w:pPr>
          </w:p>
        </w:tc>
      </w:tr>
      <w:tr w:rsidR="00604A09" w14:paraId="1D71449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A6D8CA2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7B92A9F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Суффикс как часть слова: наблюдение за значением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5A4F4B1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44C2FD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9D37F8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1CF4724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7E8EA4C" w14:textId="77777777" w:rsidR="00604A09" w:rsidRDefault="00604A09">
            <w:pPr>
              <w:spacing w:after="0"/>
              <w:ind w:left="135"/>
            </w:pPr>
          </w:p>
        </w:tc>
      </w:tr>
      <w:tr w:rsidR="00604A09" w14:paraId="7B180DB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D624787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E5ECF9F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Деление слов на слоги. Использование знания алфавита при работе со словарями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64FEED6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38A6D0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0862F0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6C67535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68B5A68" w14:textId="77777777" w:rsidR="00604A09" w:rsidRDefault="00604A09">
            <w:pPr>
              <w:spacing w:after="0"/>
              <w:ind w:left="135"/>
            </w:pPr>
          </w:p>
        </w:tc>
      </w:tr>
      <w:tr w:rsidR="00604A09" w14:paraId="55564B3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4D204D5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8104ECC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Перенос слов по слогам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4ABC5C5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CCEF25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A34541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48AD7B1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D8152E8" w14:textId="77777777" w:rsidR="00604A09" w:rsidRDefault="00604A09">
            <w:pPr>
              <w:spacing w:after="0"/>
              <w:ind w:left="135"/>
            </w:pPr>
          </w:p>
        </w:tc>
      </w:tr>
      <w:tr w:rsidR="00604A09" w14:paraId="38F0EA1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A8FB0DA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580866B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Перенос слов по слогам: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EB18DF0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C9F0C9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CB23BD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CADA7A6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D058CA1" w14:textId="77777777" w:rsidR="00604A09" w:rsidRDefault="00604A09">
            <w:pPr>
              <w:spacing w:after="0"/>
              <w:ind w:left="135"/>
            </w:pPr>
          </w:p>
        </w:tc>
      </w:tr>
      <w:tr w:rsidR="00604A09" w14:paraId="415969E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D52040D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E720BF7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звуков и букв. Различение ударных и безударных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841C0C6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D8D2EB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C45101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0865F3A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E0001FF" w14:textId="77777777" w:rsidR="00604A09" w:rsidRDefault="00604A09">
            <w:pPr>
              <w:spacing w:after="0"/>
              <w:ind w:left="135"/>
            </w:pPr>
          </w:p>
        </w:tc>
      </w:tr>
      <w:tr w:rsidR="00604A09" w14:paraId="3FA677D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E3FB934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DB0B8EA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по репродукции картины З. Серебряковой «За обедом»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FB2A540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37A639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94B5B7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AFFD1BF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31E621C" w14:textId="77777777" w:rsidR="00604A09" w:rsidRDefault="00604A09">
            <w:pPr>
              <w:spacing w:after="0"/>
              <w:ind w:left="135"/>
            </w:pPr>
          </w:p>
        </w:tc>
      </w:tr>
      <w:tr w:rsidR="00604A09" w14:paraId="0E969A2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050E26D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A0B6695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фонетика: различаем звуки и буквы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26B4D0D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977CD4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40B09A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67E95C0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143BC2B" w14:textId="77777777" w:rsidR="00604A09" w:rsidRDefault="00604A09">
            <w:pPr>
              <w:spacing w:after="0"/>
              <w:ind w:left="135"/>
            </w:pPr>
          </w:p>
        </w:tc>
      </w:tr>
      <w:tr w:rsidR="00604A09" w14:paraId="09A1E65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2A4D6E2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8D47A96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A6FA835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894B95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C963DE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AD0B854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43C5551" w14:textId="77777777" w:rsidR="00604A09" w:rsidRDefault="00604A09">
            <w:pPr>
              <w:spacing w:after="0"/>
              <w:ind w:left="135"/>
            </w:pPr>
          </w:p>
        </w:tc>
      </w:tr>
      <w:tr w:rsidR="00604A09" w14:paraId="5935DF5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30F1A69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574F076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безударным гласным звуком в корне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23988D4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442FC1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8CCE3D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74E0D92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86B58AE" w14:textId="77777777" w:rsidR="00604A09" w:rsidRDefault="00604A09">
            <w:pPr>
              <w:spacing w:after="0"/>
              <w:ind w:left="135"/>
            </w:pPr>
          </w:p>
        </w:tc>
      </w:tr>
      <w:tr w:rsidR="00604A09" w14:paraId="6E05D73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2C67F3A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40B8D65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Единообразное написание гласных в корне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A3C0D73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CDCB04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963297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C39E736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467D292" w14:textId="77777777" w:rsidR="00604A09" w:rsidRDefault="00604A09">
            <w:pPr>
              <w:spacing w:after="0"/>
              <w:ind w:left="135"/>
            </w:pPr>
          </w:p>
        </w:tc>
      </w:tr>
      <w:tr w:rsidR="00604A09" w14:paraId="73A7061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11F6C2B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D859732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проверки написания буквы, обозначающей безударный гласный звук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9063074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D7DC36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CBF456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D55BB9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42CBEF7" w14:textId="77777777" w:rsidR="00604A09" w:rsidRDefault="00604A09">
            <w:pPr>
              <w:spacing w:after="0"/>
              <w:ind w:left="135"/>
            </w:pPr>
          </w:p>
        </w:tc>
      </w:tr>
      <w:tr w:rsidR="00604A09" w14:paraId="2023A43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9A24E17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29AB42E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буквой безударного гласного звука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3FF0ACC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A4E15E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0AAA73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DDEC014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57B8ED6" w14:textId="77777777" w:rsidR="00604A09" w:rsidRDefault="00604A09">
            <w:pPr>
              <w:spacing w:after="0"/>
              <w:ind w:left="135"/>
            </w:pPr>
          </w:p>
        </w:tc>
      </w:tr>
      <w:tr w:rsidR="00604A09" w14:paraId="74385EA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25F0721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2A14538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безударным гласным звуком в корне: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FE95314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525090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8D7EE1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ED5CA10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AB59C43" w14:textId="77777777" w:rsidR="00604A09" w:rsidRDefault="00604A09">
            <w:pPr>
              <w:spacing w:after="0"/>
              <w:ind w:left="135"/>
            </w:pPr>
          </w:p>
        </w:tc>
      </w:tr>
      <w:tr w:rsidR="00604A09" w14:paraId="07EC217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193FBDE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5324D57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диктант: учимся обозначать безударные гласные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5CDC657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23ED93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020C6A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4712E03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4FF0EEB" w14:textId="77777777" w:rsidR="00604A09" w:rsidRDefault="00604A09">
            <w:pPr>
              <w:spacing w:after="0"/>
              <w:ind w:left="135"/>
            </w:pPr>
          </w:p>
        </w:tc>
      </w:tr>
      <w:tr w:rsidR="00604A09" w14:paraId="0279DEF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8CBBE40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B4E5AB2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Непроверяемые гласные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7FA100A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F46445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5B9CA3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38EF0A0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DB20BC3" w14:textId="77777777" w:rsidR="00604A09" w:rsidRDefault="00604A09">
            <w:pPr>
              <w:spacing w:after="0"/>
              <w:ind w:left="135"/>
            </w:pPr>
          </w:p>
        </w:tc>
      </w:tr>
      <w:tr w:rsidR="00604A09" w14:paraId="182F3A0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86B0970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D55DC83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проверяемыми и непроверяемыми безударными гласными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1F981BB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BF2AB3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7A027D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62627EB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D64C05" w14:textId="77777777" w:rsidR="00604A09" w:rsidRDefault="00604A09">
            <w:pPr>
              <w:spacing w:after="0"/>
              <w:ind w:left="135"/>
            </w:pPr>
          </w:p>
        </w:tc>
      </w:tr>
      <w:tr w:rsidR="00604A09" w14:paraId="0AB9E1F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6D0F833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9CEB36F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9C6B3A5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6E68068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3D8E9D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3902264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B843A36" w14:textId="77777777" w:rsidR="00604A09" w:rsidRDefault="00604A09">
            <w:pPr>
              <w:spacing w:after="0"/>
              <w:ind w:left="135"/>
            </w:pPr>
          </w:p>
        </w:tc>
      </w:tr>
      <w:tr w:rsidR="00604A09" w14:paraId="7469697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81E8AFD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6C6BF9C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орфограммами в значимых частях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1B1AA3F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7DD264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A12412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959E9A0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964A061" w14:textId="77777777" w:rsidR="00604A09" w:rsidRDefault="00604A09">
            <w:pPr>
              <w:spacing w:after="0"/>
              <w:ind w:left="135"/>
            </w:pPr>
          </w:p>
        </w:tc>
      </w:tr>
      <w:tr w:rsidR="00604A09" w14:paraId="16143C1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AFF542C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04CC4F9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Парные и непарные по твёрдости – мягкости согласные звуки. Согласный звук [й'] и буква Й. Твёрдые и мягкие согласные звуки и буквы для их обозначения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C2D45A6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FD5A5D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247AAE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274478B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1E9815B" w14:textId="77777777" w:rsidR="00604A09" w:rsidRDefault="00604A09">
            <w:pPr>
              <w:spacing w:after="0"/>
              <w:ind w:left="135"/>
            </w:pPr>
          </w:p>
        </w:tc>
      </w:tr>
      <w:tr w:rsidR="00604A09" w14:paraId="373A1AB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15191B3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14F4FFA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поздравления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ABBFC64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8CE689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190122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F15F23B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7FAAFE2" w14:textId="77777777" w:rsidR="00604A09" w:rsidRDefault="00604A09">
            <w:pPr>
              <w:spacing w:after="0"/>
              <w:ind w:left="135"/>
            </w:pPr>
          </w:p>
        </w:tc>
      </w:tr>
      <w:tr w:rsidR="00604A09" w14:paraId="2892FBF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B1EA482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199EF82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мягкого знака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98637BA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D14AAD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CEA025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869C676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CEF6F71" w14:textId="77777777" w:rsidR="00604A09" w:rsidRDefault="00604A09">
            <w:pPr>
              <w:spacing w:after="0"/>
              <w:ind w:left="135"/>
            </w:pPr>
          </w:p>
        </w:tc>
      </w:tr>
      <w:tr w:rsidR="00604A09" w14:paraId="55C548F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9D94298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EDC9178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фонетика: учимся характеризовать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EC570AD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7806CA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4D4E0F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5C63FB7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18711DE" w14:textId="77777777" w:rsidR="00604A09" w:rsidRDefault="00604A09">
            <w:pPr>
              <w:spacing w:after="0"/>
              <w:ind w:left="135"/>
            </w:pPr>
          </w:p>
        </w:tc>
      </w:tr>
      <w:tr w:rsidR="00604A09" w14:paraId="0930DFA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C8C107C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4610ABC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для ответа на заданный вопрос при работе в паре (группе)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9E5B626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C89A05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6D980A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12945FC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76E9AAF" w14:textId="77777777" w:rsidR="00604A09" w:rsidRDefault="00604A09">
            <w:pPr>
              <w:spacing w:after="0"/>
              <w:ind w:left="135"/>
            </w:pPr>
          </w:p>
        </w:tc>
      </w:tr>
      <w:tr w:rsidR="00604A09" w14:paraId="536911D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300C65C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FC69635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для выражения собственного мнения при работе в паре (группе)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07D407A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01F5E4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E70174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D3A61C0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3C4E3EF" w14:textId="77777777" w:rsidR="00604A09" w:rsidRDefault="00604A09">
            <w:pPr>
              <w:spacing w:after="0"/>
              <w:ind w:left="135"/>
            </w:pPr>
          </w:p>
        </w:tc>
      </w:tr>
      <w:tr w:rsidR="00604A09" w14:paraId="507B5F3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0DEC3B9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D07366B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алгоритма списывания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8BF9924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962B93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B695E1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44B2E50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33C6F01" w14:textId="77777777" w:rsidR="00604A09" w:rsidRDefault="00604A09">
            <w:pPr>
              <w:spacing w:after="0"/>
              <w:ind w:left="135"/>
            </w:pPr>
          </w:p>
        </w:tc>
      </w:tr>
      <w:tr w:rsidR="00604A09" w14:paraId="69814B6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7FFAEDF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6E47336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правила (безударные гласные в корне слова)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5249C0F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883C330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1E3FD2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2748130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A8CE02F" w14:textId="77777777" w:rsidR="00604A09" w:rsidRDefault="00604A09">
            <w:pPr>
              <w:spacing w:after="0"/>
              <w:ind w:left="135"/>
            </w:pPr>
          </w:p>
        </w:tc>
      </w:tr>
      <w:tr w:rsidR="00604A09" w14:paraId="6D68A3F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037AB6E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2B86717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757A5D0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880E8D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471567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B10308A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722CEE9" w14:textId="77777777" w:rsidR="00604A09" w:rsidRDefault="00604A09">
            <w:pPr>
              <w:spacing w:after="0"/>
              <w:ind w:left="135"/>
            </w:pPr>
          </w:p>
        </w:tc>
      </w:tr>
      <w:tr w:rsidR="00604A09" w14:paraId="3B0606F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268684B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A75EC6C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тренинг «Знаки препинания в конце предложения» с использованием электронных образовательных ресурсов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8FBC9A4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E7393A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2F58B3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0E9E94A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8A7737B" w14:textId="77777777" w:rsidR="00604A09" w:rsidRDefault="00604A09">
            <w:pPr>
              <w:spacing w:after="0"/>
              <w:ind w:left="135"/>
            </w:pPr>
          </w:p>
        </w:tc>
      </w:tr>
      <w:tr w:rsidR="00604A09" w14:paraId="0BEC389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146B398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064BFA9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тренинг «Слог. Перенос слов» с использованием электронных образовательных ресурсов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4199088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3CA9EF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F40BFB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206ED53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ECB64F0" w14:textId="77777777" w:rsidR="00604A09" w:rsidRDefault="00604A09">
            <w:pPr>
              <w:spacing w:after="0"/>
              <w:ind w:left="135"/>
            </w:pPr>
          </w:p>
        </w:tc>
      </w:tr>
      <w:tr w:rsidR="00604A09" w14:paraId="22D92FC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0438D77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A96BFD5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использование орфографического словаря учебника для определения (уточнения) написания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44A31A9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D5FFC1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6577E3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592A953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676B3B6" w14:textId="77777777" w:rsidR="00604A09" w:rsidRDefault="00604A09">
            <w:pPr>
              <w:spacing w:after="0"/>
              <w:ind w:left="135"/>
            </w:pPr>
          </w:p>
        </w:tc>
      </w:tr>
      <w:tr w:rsidR="00604A09" w14:paraId="3D9133E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10B876B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256D356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Сочетания чк, чн, чт, щн, нч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7F65E50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18D00C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96304F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6C2668C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AE4FB7F" w14:textId="77777777" w:rsidR="00604A09" w:rsidRDefault="00604A09">
            <w:pPr>
              <w:spacing w:after="0"/>
              <w:ind w:left="135"/>
            </w:pPr>
          </w:p>
        </w:tc>
      </w:tr>
      <w:tr w:rsidR="00604A09" w14:paraId="5DAD5C7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6809C4E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EF91416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для ведения разговора при работе в паре (группе) (начать, поддержать, закончить разговор, привлечь внимание и другие)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48448DE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1EC1AF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9D2E63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AD6DB8A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FB13E3C" w14:textId="77777777" w:rsidR="00604A09" w:rsidRDefault="00604A09">
            <w:pPr>
              <w:spacing w:after="0"/>
              <w:ind w:left="135"/>
            </w:pPr>
          </w:p>
        </w:tc>
      </w:tr>
      <w:tr w:rsidR="00604A09" w14:paraId="63F0D32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EC009F4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84ACA9B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84B648A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F5CDFD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9052A6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6389AB2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4935A02" w14:textId="77777777" w:rsidR="00604A09" w:rsidRDefault="00604A09">
            <w:pPr>
              <w:spacing w:after="0"/>
              <w:ind w:left="135"/>
            </w:pPr>
          </w:p>
        </w:tc>
      </w:tr>
      <w:tr w:rsidR="00604A09" w14:paraId="7309DC6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8E20DA9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332DB99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ча, ща, чу, щу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11F2FD5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47AE18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92A34F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33F6B96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30F0A46" w14:textId="77777777" w:rsidR="00604A09" w:rsidRDefault="00604A09">
            <w:pPr>
              <w:spacing w:after="0"/>
              <w:ind w:left="135"/>
            </w:pPr>
          </w:p>
        </w:tc>
      </w:tr>
      <w:tr w:rsidR="00604A09" w14:paraId="660EAF2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C59EF88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1470C27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правила (гласные после шипящих, сочетания чк, чн, чт)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DA9DC2F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870AA67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54600A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993F6F2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C75962B" w14:textId="77777777" w:rsidR="00604A09" w:rsidRDefault="00604A09">
            <w:pPr>
              <w:spacing w:after="0"/>
              <w:ind w:left="135"/>
            </w:pPr>
          </w:p>
        </w:tc>
      </w:tr>
      <w:tr w:rsidR="00604A09" w14:paraId="03F9F49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C6292EE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CABA8E6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составление текста по рисунку на тему «День рождения»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07B63BB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8ADF78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4FD631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7CF1E8F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FD40613" w14:textId="77777777" w:rsidR="00604A09" w:rsidRDefault="00604A09">
            <w:pPr>
              <w:spacing w:after="0"/>
              <w:ind w:left="135"/>
            </w:pPr>
          </w:p>
        </w:tc>
      </w:tr>
      <w:tr w:rsidR="00604A09" w14:paraId="26AD039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729686D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A97E513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Парные и непарные по звонкости – глухости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03C150C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C002CA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DBEAEF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74BADA0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D508FE4" w14:textId="77777777" w:rsidR="00604A09" w:rsidRDefault="00604A09">
            <w:pPr>
              <w:spacing w:after="0"/>
              <w:ind w:left="135"/>
            </w:pPr>
          </w:p>
        </w:tc>
      </w:tr>
      <w:tr w:rsidR="00604A09" w14:paraId="2989293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66F383B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3CD05C1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парным по звонкости – глухости согласным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B627A2D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BF611F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A1C609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DB2403E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A577DFE" w14:textId="77777777" w:rsidR="00604A09" w:rsidRDefault="00604A09">
            <w:pPr>
              <w:spacing w:after="0"/>
              <w:ind w:left="135"/>
            </w:pPr>
          </w:p>
        </w:tc>
      </w:tr>
      <w:tr w:rsidR="00604A09" w14:paraId="0F0D027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DFF7981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CE4FEC4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Обозначение парных по звонкости – </w:t>
            </w: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глухости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80E61D3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ACB8D1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DF11A2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5851FCF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F2239B7" w14:textId="77777777" w:rsidR="00604A09" w:rsidRDefault="00604A09">
            <w:pPr>
              <w:spacing w:after="0"/>
              <w:ind w:left="135"/>
            </w:pPr>
          </w:p>
        </w:tc>
      </w:tr>
      <w:tr w:rsidR="00604A09" w14:paraId="3D7D5B1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1235E54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4E6759C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проверки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83ACB3F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294129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59926F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F795103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C25B429" w14:textId="77777777" w:rsidR="00604A09" w:rsidRDefault="00604A09">
            <w:pPr>
              <w:spacing w:after="0"/>
              <w:ind w:left="135"/>
            </w:pPr>
          </w:p>
        </w:tc>
      </w:tr>
      <w:tr w:rsidR="00604A09" w14:paraId="478CED4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D1C652A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561ADA3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парным по глухости звонкости согласным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F4F1497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7D5BE8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DFBC49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EB1DCDA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87264AC" w14:textId="77777777" w:rsidR="00604A09" w:rsidRDefault="00604A09">
            <w:pPr>
              <w:spacing w:after="0"/>
              <w:ind w:left="135"/>
            </w:pPr>
          </w:p>
        </w:tc>
      </w:tr>
      <w:tr w:rsidR="00604A09" w14:paraId="74D6C25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477B1FC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EF3C751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писать буквы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9326629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D8616E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C2A486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D27999C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33CF6DA" w14:textId="77777777" w:rsidR="00604A09" w:rsidRDefault="00604A09">
            <w:pPr>
              <w:spacing w:after="0"/>
              <w:ind w:left="135"/>
            </w:pPr>
          </w:p>
        </w:tc>
      </w:tr>
      <w:tr w:rsidR="00604A09" w14:paraId="0825B00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DEB5A53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8F51BC2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диктант: учимся писать буквы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E36DA2F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95D2EE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6DCB76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C73897C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76E28F2" w14:textId="77777777" w:rsidR="00604A09" w:rsidRDefault="00604A09">
            <w:pPr>
              <w:spacing w:after="0"/>
              <w:ind w:left="135"/>
            </w:pPr>
          </w:p>
        </w:tc>
      </w:tr>
      <w:tr w:rsidR="00604A09" w14:paraId="61068C5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8DE7D12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A70D96D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писать буквы гласных и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6522C26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97489E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6DAD2B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3D34725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B5D2FFC" w14:textId="77777777" w:rsidR="00604A09" w:rsidRDefault="00604A09">
            <w:pPr>
              <w:spacing w:after="0"/>
              <w:ind w:left="135"/>
            </w:pPr>
          </w:p>
        </w:tc>
      </w:tr>
      <w:tr w:rsidR="00604A09" w14:paraId="20F275E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342F5D7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ADE2C32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слове. Тренинг «Правописание парных по глухости-звонкости согласны хзвуков в корне слова» с использованием электронных образовательных ресурсов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8525401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96D7C0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83C3EA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A3CA79E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3F74A83" w14:textId="77777777" w:rsidR="00604A09" w:rsidRDefault="00604A09">
            <w:pPr>
              <w:spacing w:after="0"/>
              <w:ind w:left="135"/>
            </w:pPr>
          </w:p>
        </w:tc>
      </w:tr>
      <w:tr w:rsidR="00604A09" w14:paraId="1133DE7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0A30C59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A1D607D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40B710E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5FCF12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3BCB23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90EFA7F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EACAB4A" w14:textId="77777777" w:rsidR="00604A09" w:rsidRDefault="00604A09">
            <w:pPr>
              <w:spacing w:after="0"/>
              <w:ind w:left="135"/>
            </w:pPr>
          </w:p>
        </w:tc>
      </w:tr>
      <w:tr w:rsidR="00604A09" w14:paraId="4364FB0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DEB72D9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CA1B7F7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31B3D00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6FFDA4D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66A9B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D8AD2D6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1C73C67" w14:textId="77777777" w:rsidR="00604A09" w:rsidRDefault="00604A09">
            <w:pPr>
              <w:spacing w:after="0"/>
              <w:ind w:left="135"/>
            </w:pPr>
          </w:p>
        </w:tc>
      </w:tr>
      <w:tr w:rsidR="00604A09" w14:paraId="2D7CA5B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3FF43EA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2DD31F6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на письме разделительных ъ и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AD28EEC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AC1C46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699A1D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EE305A2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65BDEBC" w14:textId="77777777" w:rsidR="00604A09" w:rsidRDefault="00604A09">
            <w:pPr>
              <w:spacing w:after="0"/>
              <w:ind w:left="135"/>
            </w:pPr>
          </w:p>
        </w:tc>
      </w:tr>
      <w:tr w:rsidR="00604A09" w14:paraId="20A65BD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1ED5783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942F8C2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разделительным мягким знаком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94DFED9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036928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8A08B7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212BA61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38501E5" w14:textId="77777777" w:rsidR="00604A09" w:rsidRDefault="00604A09">
            <w:pPr>
              <w:spacing w:after="0"/>
              <w:ind w:left="135"/>
            </w:pPr>
          </w:p>
        </w:tc>
      </w:tr>
      <w:tr w:rsidR="00604A09" w14:paraId="1987C4F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91D78E2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AB337A9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правописания слов с </w:t>
            </w: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разделительным мягким знаком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86B4C1F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754398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52F91B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CF4D5C5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7B9AF53" w14:textId="77777777" w:rsidR="00604A09" w:rsidRDefault="00604A09">
            <w:pPr>
              <w:spacing w:after="0"/>
              <w:ind w:left="135"/>
            </w:pPr>
          </w:p>
        </w:tc>
      </w:tr>
      <w:tr w:rsidR="00604A09" w14:paraId="28C4EB2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89B1776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0DFCF67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разделительным мягким знаком и другими изученными орфограммами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5246B79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13BDE9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0D82F3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0970B78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D9FDBEC" w14:textId="77777777" w:rsidR="00604A09" w:rsidRDefault="00604A09">
            <w:pPr>
              <w:spacing w:after="0"/>
              <w:ind w:left="135"/>
            </w:pPr>
          </w:p>
        </w:tc>
      </w:tr>
      <w:tr w:rsidR="00604A09" w14:paraId="2B9E28E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57D880A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BD8B7CE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слове. Тренинг «Правописание слов с разделительным мягким знаком» с использованием электронных образовательных ресурсов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4104150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EA66DF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1D620C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EB56AE2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0D2373E" w14:textId="77777777" w:rsidR="00604A09" w:rsidRDefault="00604A09">
            <w:pPr>
              <w:spacing w:after="0"/>
              <w:ind w:left="135"/>
            </w:pPr>
          </w:p>
        </w:tc>
      </w:tr>
      <w:tr w:rsidR="00604A09" w14:paraId="75A4602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D931408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E745E02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правописания слов с орфограммами в значимых частях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1474A2C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6F52C7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6B87B3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E5BFC04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9E01C25" w14:textId="77777777" w:rsidR="00604A09" w:rsidRDefault="00604A09">
            <w:pPr>
              <w:spacing w:after="0"/>
              <w:ind w:left="135"/>
            </w:pPr>
          </w:p>
        </w:tc>
      </w:tr>
      <w:tr w:rsidR="00604A09" w14:paraId="1485366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E089DAB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B956E47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EB48CBB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F87D459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8EA422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DF9D579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47F58FA" w14:textId="77777777" w:rsidR="00604A09" w:rsidRDefault="00604A09">
            <w:pPr>
              <w:spacing w:after="0"/>
              <w:ind w:left="135"/>
            </w:pPr>
          </w:p>
        </w:tc>
      </w:tr>
      <w:tr w:rsidR="00604A09" w14:paraId="28EEDBD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583EC9F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119713E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81A3D6E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1B359A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882904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3E64B37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4E038C7" w14:textId="77777777" w:rsidR="00604A09" w:rsidRDefault="00604A09">
            <w:pPr>
              <w:spacing w:after="0"/>
              <w:ind w:left="135"/>
            </w:pPr>
          </w:p>
        </w:tc>
      </w:tr>
      <w:tr w:rsidR="00604A09" w14:paraId="04C3A00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E73E399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EEF5C64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FB85340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D5E9FE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2286EA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429D66E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4142B08" w14:textId="77777777" w:rsidR="00604A09" w:rsidRDefault="00604A09">
            <w:pPr>
              <w:spacing w:after="0"/>
              <w:ind w:left="135"/>
            </w:pPr>
          </w:p>
        </w:tc>
      </w:tr>
      <w:tr w:rsidR="00604A09" w14:paraId="605ABAD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FE0243B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4DAE1E5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существительное: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C18EEB3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38A211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523736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C0FE5F5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8F594CF" w14:textId="77777777" w:rsidR="00604A09" w:rsidRDefault="00604A09">
            <w:pPr>
              <w:spacing w:after="0"/>
              <w:ind w:left="135"/>
            </w:pPr>
          </w:p>
        </w:tc>
      </w:tr>
      <w:tr w:rsidR="00604A09" w14:paraId="2BC781A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3BF9F2F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94A7AF5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вопросы («кто?», «что?»)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95BDB46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3F7F73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AD3599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920A536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46EDAAB" w14:textId="77777777" w:rsidR="00604A09" w:rsidRDefault="00604A09">
            <w:pPr>
              <w:spacing w:after="0"/>
              <w:ind w:left="135"/>
            </w:pPr>
          </w:p>
        </w:tc>
      </w:tr>
      <w:tr w:rsidR="00604A09" w14:paraId="3D344E5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FC4B71C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8B17ACC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заглавной и строчной буквы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BC0C4D8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D4C590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501259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80C9C00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6C98D08" w14:textId="77777777" w:rsidR="00604A09" w:rsidRDefault="00604A09">
            <w:pPr>
              <w:spacing w:after="0"/>
              <w:ind w:left="135"/>
            </w:pPr>
          </w:p>
        </w:tc>
      </w:tr>
      <w:tr w:rsidR="00604A09" w14:paraId="58E6044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AAF1330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97FE444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по репродукции картины И. Шишкина «Утро в сосновом лесу»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A64D7A6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9B1D81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6BAD91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92659A9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F4A853B" w14:textId="77777777" w:rsidR="00604A09" w:rsidRDefault="00604A09">
            <w:pPr>
              <w:spacing w:after="0"/>
              <w:ind w:left="135"/>
            </w:pPr>
          </w:p>
        </w:tc>
      </w:tr>
      <w:tr w:rsidR="00604A09" w14:paraId="2D05E8E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B3FA59D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3C12EE2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именах собственных: имена, фамилии, отчества людей, клички животных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5306C71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DBD0AC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854864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DB06554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32C13F1" w14:textId="77777777" w:rsidR="00604A09" w:rsidRDefault="00604A09">
            <w:pPr>
              <w:spacing w:after="0"/>
              <w:ind w:left="135"/>
            </w:pPr>
          </w:p>
        </w:tc>
      </w:tr>
      <w:tr w:rsidR="00604A09" w14:paraId="71F48CE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6C3E1E5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3BDE615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Заглавная буква в именах собственных: </w:t>
            </w: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географические названия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7308FF2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D0EE20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F00DE7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F6415A2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D9ED8EC" w14:textId="77777777" w:rsidR="00604A09" w:rsidRDefault="00604A09">
            <w:pPr>
              <w:spacing w:after="0"/>
              <w:ind w:left="135"/>
            </w:pPr>
          </w:p>
        </w:tc>
      </w:tr>
      <w:tr w:rsidR="00604A09" w14:paraId="4F3D5BA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DCD87F4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E56AFD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с использованием личных наблюдений и вопросов: составление текста о своем любимом домашнем питомце по вопросам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C465376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0FCB0C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915C29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2D7ED74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0BD74FA" w14:textId="77777777" w:rsidR="00604A09" w:rsidRDefault="00604A09">
            <w:pPr>
              <w:spacing w:after="0"/>
              <w:ind w:left="135"/>
            </w:pPr>
          </w:p>
        </w:tc>
      </w:tr>
      <w:tr w:rsidR="00604A09" w14:paraId="23132D2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FF13442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36EC315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изменение по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B3EE741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73A6E4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7A6309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DA3595E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EA82152" w14:textId="77777777" w:rsidR="00604A09" w:rsidRDefault="00604A09">
            <w:pPr>
              <w:spacing w:after="0"/>
              <w:ind w:left="135"/>
            </w:pPr>
          </w:p>
        </w:tc>
      </w:tr>
      <w:tr w:rsidR="00604A09" w14:paraId="62CDE14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1B79C90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BFE1C06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E85F89C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49F37D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B2DEB4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BA8CBA8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599A7FA" w14:textId="77777777" w:rsidR="00604A09" w:rsidRDefault="00604A09">
            <w:pPr>
              <w:spacing w:after="0"/>
              <w:ind w:left="135"/>
            </w:pPr>
          </w:p>
        </w:tc>
      </w:tr>
      <w:tr w:rsidR="00604A09" w14:paraId="07C113E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F488198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BA0500D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изменение по числам имен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02BE688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F37A0C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4200D6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CAEC3C4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7991B82" w14:textId="77777777" w:rsidR="00604A09" w:rsidRDefault="00604A09">
            <w:pPr>
              <w:spacing w:after="0"/>
              <w:ind w:left="135"/>
            </w:pPr>
          </w:p>
        </w:tc>
      </w:tr>
      <w:tr w:rsidR="00604A09" w14:paraId="4F77E6C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5248DC9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66012D7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 на изученные правила (орфограммы корня, заглавная буква и другие)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EBF8C23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56FDFE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FEC60F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A503C8B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32F7A6A" w14:textId="77777777" w:rsidR="00604A09" w:rsidRDefault="00604A09">
            <w:pPr>
              <w:spacing w:after="0"/>
              <w:ind w:left="135"/>
            </w:pPr>
          </w:p>
        </w:tc>
      </w:tr>
      <w:tr w:rsidR="00604A09" w14:paraId="52E05CA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5DD824A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DDC367C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4231893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1729DF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522C90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287B3AA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B046696" w14:textId="77777777" w:rsidR="00604A09" w:rsidRDefault="00604A09">
            <w:pPr>
              <w:spacing w:after="0"/>
              <w:ind w:left="135"/>
            </w:pPr>
          </w:p>
        </w:tc>
      </w:tr>
      <w:tr w:rsidR="00604A09" w14:paraId="1F191B4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44EB262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A1E12EC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Глагол: значение. Для чего нужны глаголы в нашей речи?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EC8BFD9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674D90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BB78CC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BA1A6CE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3892339" w14:textId="77777777" w:rsidR="00604A09" w:rsidRDefault="00604A09">
            <w:pPr>
              <w:spacing w:after="0"/>
              <w:ind w:left="135"/>
            </w:pPr>
          </w:p>
        </w:tc>
      </w:tr>
      <w:tr w:rsidR="00604A09" w14:paraId="524BA04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1371C0D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A3BE23B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Глагол: вопросы «что делать?», «что сделать?» и другие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662E486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AE5C28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B6439F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F11784E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C40F033" w14:textId="77777777" w:rsidR="00604A09" w:rsidRDefault="00604A09">
            <w:pPr>
              <w:spacing w:after="0"/>
              <w:ind w:left="135"/>
            </w:pPr>
          </w:p>
        </w:tc>
      </w:tr>
      <w:tr w:rsidR="00604A09" w14:paraId="2737FB8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A50B622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568173C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глаголов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5502D51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FE7521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844479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E7C5263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2717F94" w14:textId="77777777" w:rsidR="00604A09" w:rsidRDefault="00604A09">
            <w:pPr>
              <w:spacing w:after="0"/>
              <w:ind w:left="135"/>
            </w:pPr>
          </w:p>
        </w:tc>
      </w:tr>
      <w:tr w:rsidR="00604A09" w14:paraId="4D4F9ED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9BA1F33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44BAC3C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Составление текста на тему пословицы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61B694A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4A3208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123194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A8CC062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4BD4D69" w14:textId="77777777" w:rsidR="00604A09" w:rsidRDefault="00604A09">
            <w:pPr>
              <w:spacing w:after="0"/>
              <w:ind w:left="135"/>
            </w:pPr>
          </w:p>
        </w:tc>
      </w:tr>
      <w:tr w:rsidR="00604A09" w14:paraId="0724EFD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28E8FCE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22F8D8E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Текст-повествование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5565182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B81DFA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06E44C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150DC09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6160E07" w14:textId="77777777" w:rsidR="00604A09" w:rsidRDefault="00604A09">
            <w:pPr>
              <w:spacing w:after="0"/>
              <w:ind w:left="135"/>
            </w:pPr>
          </w:p>
        </w:tc>
      </w:tr>
      <w:tr w:rsidR="00604A09" w14:paraId="6701FC9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F1192E6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03D5732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текстов-повествований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C470A9B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C6EB64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E54613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622727D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8F1AC0" w14:textId="77777777" w:rsidR="00604A09" w:rsidRDefault="00604A09">
            <w:pPr>
              <w:spacing w:after="0"/>
              <w:ind w:left="135"/>
            </w:pPr>
          </w:p>
        </w:tc>
      </w:tr>
      <w:tr w:rsidR="00604A09" w14:paraId="27A59F1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244C3BD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316060C" w14:textId="77777777" w:rsidR="00604A09" w:rsidRDefault="00D75290">
            <w:pPr>
              <w:spacing w:after="0"/>
              <w:ind w:left="135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учимся сочинять текст-</w:t>
            </w: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повествование. </w:t>
            </w:r>
            <w:r>
              <w:rPr>
                <w:rFonts w:ascii="Times New Roman" w:hAnsi="Times New Roman"/>
                <w:color w:val="000000"/>
                <w:sz w:val="24"/>
              </w:rPr>
              <w:t>Составление текста-повествования на тему «Как приготовить салат»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EF2D2C6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48CDCA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AF9F41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21524B1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02D5F16" w14:textId="77777777" w:rsidR="00604A09" w:rsidRDefault="00604A09">
            <w:pPr>
              <w:spacing w:after="0"/>
              <w:ind w:left="135"/>
            </w:pPr>
          </w:p>
        </w:tc>
      </w:tr>
      <w:tr w:rsidR="00604A09" w14:paraId="44DA48D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7D515DE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4B49753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глаголе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F1E3566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4F3799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B8DB46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64FE0D7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1715BC5" w14:textId="77777777" w:rsidR="00604A09" w:rsidRDefault="00604A09">
            <w:pPr>
              <w:spacing w:after="0"/>
              <w:ind w:left="135"/>
            </w:pPr>
          </w:p>
        </w:tc>
      </w:tr>
      <w:tr w:rsidR="00604A09" w14:paraId="56A4075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52A3E40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0A2C94F" w14:textId="77777777" w:rsidR="00604A09" w:rsidRDefault="00D75290">
            <w:pPr>
              <w:spacing w:after="0"/>
              <w:ind w:left="135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Тренинг. Отработка темы «Глагол»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011AE0C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14ECDB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7379B2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B484305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E3FF4ED" w14:textId="77777777" w:rsidR="00604A09" w:rsidRDefault="00604A09">
            <w:pPr>
              <w:spacing w:after="0"/>
              <w:ind w:left="135"/>
            </w:pPr>
          </w:p>
        </w:tc>
      </w:tr>
      <w:tr w:rsidR="00604A09" w14:paraId="1A0FCA9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DBA1C8C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7E60A71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правила (орфограммы корня)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F2B53F6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C40E612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0C73B5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63C9415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D09BFCD" w14:textId="77777777" w:rsidR="00604A09" w:rsidRDefault="00604A09">
            <w:pPr>
              <w:spacing w:after="0"/>
              <w:ind w:left="135"/>
            </w:pPr>
          </w:p>
        </w:tc>
      </w:tr>
      <w:tr w:rsidR="00604A09" w14:paraId="4B6E25E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ADC5973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607303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928F2A9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2F21C8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D3E414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85B7538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7ACCE2B" w14:textId="77777777" w:rsidR="00604A09" w:rsidRDefault="00604A09">
            <w:pPr>
              <w:spacing w:after="0"/>
              <w:ind w:left="135"/>
            </w:pPr>
          </w:p>
        </w:tc>
      </w:tr>
      <w:tr w:rsidR="00604A09" w14:paraId="53F855B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BB015E8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D455813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8508EDE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585BCC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6A902B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CDA75E2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3E9308C" w14:textId="77777777" w:rsidR="00604A09" w:rsidRDefault="00604A09">
            <w:pPr>
              <w:spacing w:after="0"/>
              <w:ind w:left="135"/>
            </w:pPr>
          </w:p>
        </w:tc>
      </w:tr>
      <w:tr w:rsidR="00604A09" w14:paraId="07ABA4C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8FCDB7D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77D4957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прилагательное: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C735D0E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0C5C2B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DCCD90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6ADB702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15291AE" w14:textId="77777777" w:rsidR="00604A09" w:rsidRDefault="00604A09">
            <w:pPr>
              <w:spacing w:after="0"/>
              <w:ind w:left="135"/>
            </w:pPr>
          </w:p>
        </w:tc>
      </w:tr>
      <w:tr w:rsidR="00604A09" w14:paraId="5E80154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EDCC40D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65A0030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об имени прилагательном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5C606A1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8F93C7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C922D6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EE47F6B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EF8EBEF" w14:textId="77777777" w:rsidR="00604A09" w:rsidRDefault="00604A09">
            <w:pPr>
              <w:spacing w:after="0"/>
              <w:ind w:left="135"/>
            </w:pPr>
          </w:p>
        </w:tc>
      </w:tr>
      <w:tr w:rsidR="00604A09" w14:paraId="261293E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2BD1C88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BFC8225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роль имён прилагательных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1199F49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F005ED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C42C46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875A379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40D1CB2" w14:textId="77777777" w:rsidR="00604A09" w:rsidRDefault="00604A09">
            <w:pPr>
              <w:spacing w:after="0"/>
              <w:ind w:left="135"/>
            </w:pPr>
          </w:p>
        </w:tc>
      </w:tr>
      <w:tr w:rsidR="00604A09" w14:paraId="0034A20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1C2054D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B522DC4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Связь имени прилагательного с именем существительным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AB2AD65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3B2B27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975509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4A207D2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713085E" w14:textId="77777777" w:rsidR="00604A09" w:rsidRDefault="00604A09">
            <w:pPr>
              <w:spacing w:after="0"/>
              <w:ind w:left="135"/>
            </w:pPr>
          </w:p>
        </w:tc>
      </w:tr>
      <w:tr w:rsidR="00604A09" w14:paraId="75EEEC4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E3933B1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3811A3D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Текст-описание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AD89803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4C7CB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B583E5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35D21C5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6E54E06" w14:textId="77777777" w:rsidR="00604A09" w:rsidRDefault="00604A09">
            <w:pPr>
              <w:spacing w:after="0"/>
              <w:ind w:left="135"/>
            </w:pPr>
          </w:p>
        </w:tc>
      </w:tr>
      <w:tr w:rsidR="00604A09" w14:paraId="0FAD985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9EB7785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95522C7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составление текста (рассказа или сказки) на тему «Путешествие снежинки на землю»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23F0A1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7D31D2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911C0F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9240013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5238B8F" w14:textId="77777777" w:rsidR="00604A09" w:rsidRDefault="00604A09">
            <w:pPr>
              <w:spacing w:after="0"/>
              <w:ind w:left="135"/>
            </w:pPr>
          </w:p>
        </w:tc>
      </w:tr>
      <w:tr w:rsidR="00604A09" w14:paraId="57D9829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1B9D53D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1364F44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текстов-описаний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B8BAFD5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8E546D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EDB4C0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E00325D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898C565" w14:textId="77777777" w:rsidR="00604A09" w:rsidRDefault="00604A09">
            <w:pPr>
              <w:spacing w:after="0"/>
              <w:ind w:left="135"/>
            </w:pPr>
          </w:p>
        </w:tc>
      </w:tr>
      <w:tr w:rsidR="00604A09" w14:paraId="0494787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E73BEF6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971B09E" w14:textId="77777777" w:rsidR="00604A09" w:rsidRDefault="00D75290">
            <w:pPr>
              <w:spacing w:after="0"/>
              <w:ind w:left="135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развитие речи: учимся сочинять текст-описание. </w:t>
            </w:r>
            <w:r>
              <w:rPr>
                <w:rFonts w:ascii="Times New Roman" w:hAnsi="Times New Roman"/>
                <w:color w:val="000000"/>
                <w:sz w:val="24"/>
              </w:rPr>
              <w:t>Составление текста-описания натюрморта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99181A7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E27BED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5D1B39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8E2C3FA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E8522C9" w14:textId="77777777" w:rsidR="00604A09" w:rsidRDefault="00604A09">
            <w:pPr>
              <w:spacing w:after="0"/>
              <w:ind w:left="135"/>
            </w:pPr>
          </w:p>
        </w:tc>
      </w:tr>
      <w:tr w:rsidR="00604A09" w14:paraId="6739361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EDE92BF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BB08C97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орфограммы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F0E6993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6F51BBE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436451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104F040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58194E0" w14:textId="77777777" w:rsidR="00604A09" w:rsidRDefault="00604A09">
            <w:pPr>
              <w:spacing w:after="0"/>
              <w:ind w:left="135"/>
            </w:pPr>
          </w:p>
        </w:tc>
      </w:tr>
      <w:tr w:rsidR="00604A09" w14:paraId="49E9271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8DD96C2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7ED4801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4EFF254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430618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F1B1A5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DCD62FA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B5AEAA8" w14:textId="77777777" w:rsidR="00604A09" w:rsidRDefault="00604A09">
            <w:pPr>
              <w:spacing w:after="0"/>
              <w:ind w:left="135"/>
            </w:pPr>
          </w:p>
        </w:tc>
      </w:tr>
      <w:tr w:rsidR="00604A09" w14:paraId="007B189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08C9092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B92D8E6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Составление текста о своем любимом домашнем питомце по вопросам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B97E1AC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CB94F8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C2D22A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A95FE29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74440EA" w14:textId="77777777" w:rsidR="00604A09" w:rsidRDefault="00604A09">
            <w:pPr>
              <w:spacing w:after="0"/>
              <w:ind w:left="135"/>
            </w:pPr>
          </w:p>
        </w:tc>
      </w:tr>
      <w:tr w:rsidR="00604A09" w14:paraId="018E7AA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D6A3810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EF578EF" w14:textId="77777777" w:rsidR="00604A09" w:rsidRDefault="00D75290">
            <w:pPr>
              <w:spacing w:after="0"/>
              <w:ind w:left="135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развитие речи: составление текста по рисунку с включением в него диалога.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 по овладению диалогической речью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A2D33DD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32B8EE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917450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CBF43EE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09DD202" w14:textId="77777777" w:rsidR="00604A09" w:rsidRDefault="00604A09">
            <w:pPr>
              <w:spacing w:after="0"/>
              <w:ind w:left="135"/>
            </w:pPr>
          </w:p>
        </w:tc>
      </w:tr>
      <w:tr w:rsidR="00604A09" w14:paraId="6A6A634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2054AE3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016D2F7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Текст-рассуждение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6A80D44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811EB1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27538F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616FA26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A877A44" w14:textId="77777777" w:rsidR="00604A09" w:rsidRDefault="00604A09">
            <w:pPr>
              <w:spacing w:after="0"/>
              <w:ind w:left="135"/>
            </w:pPr>
          </w:p>
        </w:tc>
      </w:tr>
      <w:tr w:rsidR="00604A09" w14:paraId="29D472A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E6FC688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1200F2B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текстов-рассуждений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5F2D490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FD1808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33CFB1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5794372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81D5F0E" w14:textId="77777777" w:rsidR="00604A09" w:rsidRDefault="00604A09">
            <w:pPr>
              <w:spacing w:after="0"/>
              <w:ind w:left="135"/>
            </w:pPr>
          </w:p>
        </w:tc>
      </w:tr>
      <w:tr w:rsidR="00604A09" w14:paraId="029675C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63E5C75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16DE9C5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Предлог. Отличие предлогов от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ADE84E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AB5EBF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029AD8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9F31598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D90443B" w14:textId="77777777" w:rsidR="00604A09" w:rsidRDefault="00604A09">
            <w:pPr>
              <w:spacing w:after="0"/>
              <w:ind w:left="135"/>
            </w:pPr>
          </w:p>
        </w:tc>
      </w:tr>
      <w:tr w:rsidR="00604A09" w14:paraId="6C79DDA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13063A6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86BBEC9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распространённые предлоги: в, на, из, без, над, до, у, о, об и другие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882E993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147B45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6DD9AC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E88DC0E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36ECB4C" w14:textId="77777777" w:rsidR="00604A09" w:rsidRDefault="00604A09">
            <w:pPr>
              <w:spacing w:after="0"/>
              <w:ind w:left="135"/>
            </w:pPr>
          </w:p>
        </w:tc>
      </w:tr>
      <w:tr w:rsidR="00604A09" w14:paraId="25FAB23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A392E9B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EBDA92E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именами существительными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D101E61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E6A52D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FF8053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8EC573D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DDB6D3E" w14:textId="77777777" w:rsidR="00604A09" w:rsidRDefault="00604A09">
            <w:pPr>
              <w:spacing w:after="0"/>
              <w:ind w:left="135"/>
            </w:pPr>
          </w:p>
        </w:tc>
      </w:tr>
      <w:tr w:rsidR="00604A09" w14:paraId="515E348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D931DBB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FE84230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именами существительными: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C3FE833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ABBF8A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83E9F3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56DFF0D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7DE9747" w14:textId="77777777" w:rsidR="00604A09" w:rsidRDefault="00604A09">
            <w:pPr>
              <w:spacing w:after="0"/>
              <w:ind w:left="135"/>
            </w:pPr>
          </w:p>
        </w:tc>
      </w:tr>
      <w:tr w:rsidR="00604A09" w14:paraId="449287C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6118EDC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AA25EC6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обобщение. 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21A8509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E6E591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A5D021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D25859E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383DBC3" w14:textId="77777777" w:rsidR="00604A09" w:rsidRDefault="00604A09">
            <w:pPr>
              <w:spacing w:after="0"/>
              <w:ind w:left="135"/>
            </w:pPr>
          </w:p>
        </w:tc>
      </w:tr>
      <w:tr w:rsidR="00604A09" w14:paraId="240F251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46ECEA1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9F9D652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Умение договариваться и приходить к общему решению в совместной деятельности при проведении парной и групповой работы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09FEDD8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2743A1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FE4FD7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EDC7CCC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BAC8249" w14:textId="77777777" w:rsidR="00604A09" w:rsidRDefault="00604A09">
            <w:pPr>
              <w:spacing w:after="0"/>
              <w:ind w:left="135"/>
            </w:pPr>
          </w:p>
        </w:tc>
      </w:tr>
      <w:tr w:rsidR="00604A09" w14:paraId="1686EDC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40F3693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6ADA755" w14:textId="77777777" w:rsidR="00604A09" w:rsidRDefault="00D75290">
            <w:pPr>
              <w:spacing w:after="0"/>
              <w:ind w:left="135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морфология: части речи.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EF91A28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56D45C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C1B981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9A5D923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A87CB17" w14:textId="77777777" w:rsidR="00604A09" w:rsidRDefault="00604A09">
            <w:pPr>
              <w:spacing w:after="0"/>
              <w:ind w:left="135"/>
            </w:pPr>
          </w:p>
        </w:tc>
      </w:tr>
      <w:tr w:rsidR="00604A09" w14:paraId="1630385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15BA1A9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355B21A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текстов-описаний и текстов-повествований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99E63E4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C6AF08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D99541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E3AC36D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F680FBA" w14:textId="77777777" w:rsidR="00604A09" w:rsidRDefault="00604A09">
            <w:pPr>
              <w:spacing w:after="0"/>
              <w:ind w:left="135"/>
            </w:pPr>
          </w:p>
        </w:tc>
      </w:tr>
      <w:tr w:rsidR="00604A09" w14:paraId="5AF02BE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2ED9541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F83B4ED" w14:textId="77777777" w:rsidR="00604A09" w:rsidRDefault="00D75290">
            <w:pPr>
              <w:spacing w:after="0"/>
              <w:ind w:left="135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Тренинг. Отработка темы «Предлоги»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AC0F1E3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70C932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8769C4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95650D2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F6759E3" w14:textId="77777777" w:rsidR="00604A09" w:rsidRDefault="00604A09">
            <w:pPr>
              <w:spacing w:after="0"/>
              <w:ind w:left="135"/>
            </w:pPr>
          </w:p>
        </w:tc>
      </w:tr>
      <w:tr w:rsidR="00604A09" w14:paraId="2695FA9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AD075D0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A4477F1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FBA280C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39F49D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0E0DC7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D771B92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D69956C" w14:textId="77777777" w:rsidR="00604A09" w:rsidRDefault="00604A09">
            <w:pPr>
              <w:spacing w:after="0"/>
              <w:ind w:left="135"/>
            </w:pPr>
          </w:p>
        </w:tc>
      </w:tr>
      <w:tr w:rsidR="00604A09" w14:paraId="7D88066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2BA7E91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7965E1D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роль имён существительных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EA5456B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564ED4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BEF29E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127B22D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AEB3CCC" w14:textId="77777777" w:rsidR="00604A09" w:rsidRDefault="00604A09">
            <w:pPr>
              <w:spacing w:after="0"/>
              <w:ind w:left="135"/>
            </w:pPr>
          </w:p>
        </w:tc>
      </w:tr>
      <w:tr w:rsidR="00604A09" w14:paraId="202D17B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66B2C6E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8947804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роль глаголов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2CCF530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BE7141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AF9C40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AE1A067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CD345E5" w14:textId="77777777" w:rsidR="00604A09" w:rsidRDefault="00604A09">
            <w:pPr>
              <w:spacing w:after="0"/>
              <w:ind w:left="135"/>
            </w:pPr>
          </w:p>
        </w:tc>
      </w:tr>
      <w:tr w:rsidR="00604A09" w14:paraId="03ECE99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CF2AF4C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53BFA30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орфограммами в значимых частях слов: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8F9B56A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EB1834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B05A6C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2DC5A1D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A79F65C" w14:textId="77777777" w:rsidR="00604A09" w:rsidRDefault="00604A09">
            <w:pPr>
              <w:spacing w:after="0"/>
              <w:ind w:left="135"/>
            </w:pPr>
          </w:p>
        </w:tc>
      </w:tr>
      <w:tr w:rsidR="00604A09" w14:paraId="59C86F7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2C9E1E1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5EB4C09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орфограммами в значимых частях слов: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ED099D6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3AA72C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D02BD9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D3066FB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4EB8135" w14:textId="77777777" w:rsidR="00604A09" w:rsidRDefault="00604A09">
            <w:pPr>
              <w:spacing w:after="0"/>
              <w:ind w:left="135"/>
            </w:pPr>
          </w:p>
        </w:tc>
      </w:tr>
      <w:tr w:rsidR="00604A09" w14:paraId="61785F5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9685428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2718A61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8D66ADA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4CE0F3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02A07D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77BCE05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39B8CE0" w14:textId="77777777" w:rsidR="00604A09" w:rsidRDefault="00604A09">
            <w:pPr>
              <w:spacing w:after="0"/>
              <w:ind w:left="135"/>
            </w:pPr>
          </w:p>
        </w:tc>
      </w:tr>
      <w:tr w:rsidR="00604A09" w14:paraId="46BE00E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1EE7102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37242DB" w14:textId="77777777" w:rsidR="00604A09" w:rsidRDefault="00D75290">
            <w:pPr>
              <w:spacing w:after="0"/>
              <w:ind w:left="135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орфография: отработка орфограмм, вызывающих трудности.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 «Правописание имен собственных» с использованием электронных образовательных ресурсов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17B78F8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8DC786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D046EC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E1B5E5B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AFF7F28" w14:textId="77777777" w:rsidR="00604A09" w:rsidRDefault="00604A09">
            <w:pPr>
              <w:spacing w:after="0"/>
              <w:ind w:left="135"/>
            </w:pPr>
          </w:p>
        </w:tc>
      </w:tr>
      <w:tr w:rsidR="00604A09" w14:paraId="21028E0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235F39E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ACFA95F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орфография. Орфографическая зоркость как осознание места возможного возникновения орфографической ошибки: наблюдение за правописанием суффиксов имён существительных; </w:t>
            </w: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правописание парных по глухости-звонкости согласных звуков в корне слова (с использованием электронных образовательных ресурсов)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BA18B77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F7018A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A6E1F3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DAFB646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8F097F6" w14:textId="77777777" w:rsidR="00604A09" w:rsidRDefault="00604A09">
            <w:pPr>
              <w:spacing w:after="0"/>
              <w:ind w:left="135"/>
            </w:pPr>
          </w:p>
        </w:tc>
      </w:tr>
      <w:tr w:rsidR="00604A09" w14:paraId="12F8E64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A0ED42A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5EE4F9D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орфография. Орфографическая зоркость как осознание места возможного возникновения орфографической ошибки: наблюдение за правописанием суффиксов имен прилагательных; правописание слов с разделительным мягким знаком (с использованием электронных образовательных ресурсов)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270F35B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234C22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D0A033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429A6FA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CF7A16F" w14:textId="77777777" w:rsidR="00604A09" w:rsidRDefault="00604A09">
            <w:pPr>
              <w:spacing w:after="0"/>
              <w:ind w:left="135"/>
            </w:pPr>
          </w:p>
        </w:tc>
      </w:tr>
      <w:tr w:rsidR="00604A09" w14:paraId="5FB23F7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1A73284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649F467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орфография. Орфографическая зоркость как осознание места возможного возникновения орфографической ошибки: наблюдение за правописанием приставок; правописание буквосочетаний с шипящими звуками (с использованием электронных образовательных ресурсов)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E31F666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DC67ED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2FE065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646A6B4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F76128C" w14:textId="77777777" w:rsidR="00604A09" w:rsidRDefault="00604A09">
            <w:pPr>
              <w:spacing w:after="0"/>
              <w:ind w:left="135"/>
            </w:pPr>
          </w:p>
        </w:tc>
      </w:tr>
      <w:tr w:rsidR="00604A09" w14:paraId="0708094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43920A1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EA59203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трудности. Контроль «Правописание буквосочетаний с шипящими звуками» с использованием электронных образовательных ресурсов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0DF488B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0EED2F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52018B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B61B751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EC28227" w14:textId="77777777" w:rsidR="00604A09" w:rsidRDefault="00604A09">
            <w:pPr>
              <w:spacing w:after="0"/>
              <w:ind w:left="135"/>
            </w:pPr>
          </w:p>
        </w:tc>
      </w:tr>
      <w:tr w:rsidR="00604A09" w14:paraId="1FDC367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A59C7FB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159CF6F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D77BAB4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5425C0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DD0CA0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DE2B6A6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D85C4D0" w14:textId="77777777" w:rsidR="00604A09" w:rsidRDefault="00604A09">
            <w:pPr>
              <w:spacing w:after="0"/>
              <w:ind w:left="135"/>
            </w:pPr>
          </w:p>
        </w:tc>
      </w:tr>
      <w:tr w:rsidR="00604A09" w14:paraId="06429B7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E22DB22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A3D8801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5979AB5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416CD7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9D56BE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B98772C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320A40F" w14:textId="77777777" w:rsidR="00604A09" w:rsidRDefault="00604A09">
            <w:pPr>
              <w:spacing w:after="0"/>
              <w:ind w:left="135"/>
            </w:pPr>
          </w:p>
        </w:tc>
      </w:tr>
      <w:tr w:rsidR="00604A09" w14:paraId="2E8C8C1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452A056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0DDCC00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7E7DDC9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534544B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39286C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7496FB7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74F76C8" w14:textId="77777777" w:rsidR="00604A09" w:rsidRDefault="00604A09">
            <w:pPr>
              <w:spacing w:after="0"/>
              <w:ind w:left="135"/>
            </w:pPr>
          </w:p>
        </w:tc>
      </w:tr>
      <w:tr w:rsidR="00604A09" w14:paraId="438DA995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0E6C8A9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10ACDCBB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29CA389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E3AA20C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A679A0D" w14:textId="77777777" w:rsidR="00604A09" w:rsidRDefault="00604A09"/>
        </w:tc>
      </w:tr>
    </w:tbl>
    <w:p w14:paraId="2CAF9032" w14:textId="77777777" w:rsidR="00604A09" w:rsidRDefault="00604A09">
      <w:pPr>
        <w:sectPr w:rsidR="00604A0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63BAA8C" w14:textId="77777777" w:rsidR="00604A09" w:rsidRDefault="00D7529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3"/>
        <w:gridCol w:w="3529"/>
        <w:gridCol w:w="1088"/>
        <w:gridCol w:w="1843"/>
        <w:gridCol w:w="1912"/>
        <w:gridCol w:w="1349"/>
        <w:gridCol w:w="3498"/>
      </w:tblGrid>
      <w:tr w:rsidR="00604A09" w14:paraId="17FDF875" w14:textId="77777777">
        <w:trPr>
          <w:trHeight w:val="144"/>
          <w:tblCellSpacing w:w="0" w:type="dxa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A0ABBA4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8CD42F1" w14:textId="77777777" w:rsidR="00604A09" w:rsidRDefault="00604A09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58DF283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119D7910" w14:textId="77777777" w:rsidR="00604A09" w:rsidRDefault="00604A0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13A1CBF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D6DC599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47423BE0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2FFCA2E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39FC1D54" w14:textId="77777777" w:rsidR="00604A09" w:rsidRDefault="00604A09">
            <w:pPr>
              <w:spacing w:after="0"/>
              <w:ind w:left="135"/>
            </w:pPr>
          </w:p>
        </w:tc>
      </w:tr>
      <w:tr w:rsidR="00604A09" w14:paraId="39120E66" w14:textId="77777777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5316B49" w14:textId="77777777" w:rsidR="00604A09" w:rsidRDefault="00604A0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3ED8DA2" w14:textId="77777777" w:rsidR="00604A09" w:rsidRDefault="00604A09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B5F6FF1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756668F" w14:textId="77777777" w:rsidR="00604A09" w:rsidRDefault="00604A09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8A97F60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988506E" w14:textId="77777777" w:rsidR="00604A09" w:rsidRDefault="00604A09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D825B88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CFE6CDD" w14:textId="77777777" w:rsidR="00604A09" w:rsidRDefault="00604A0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7A328E4" w14:textId="77777777" w:rsidR="00604A09" w:rsidRDefault="00604A0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96454B3" w14:textId="77777777" w:rsidR="00604A09" w:rsidRDefault="00604A09"/>
        </w:tc>
      </w:tr>
      <w:tr w:rsidR="00604A09" w14:paraId="358A9F2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4BF41D0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84C8B79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государственный язык Российской Федерации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B8F82A9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B94883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C3A01A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85DC6D3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0A142C0" w14:textId="77777777" w:rsidR="00604A09" w:rsidRDefault="00D75290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https://m.edsoo.ru/DMBG5Z684</w:t>
              </w:r>
            </w:hyperlink>
          </w:p>
        </w:tc>
      </w:tr>
      <w:tr w:rsidR="00604A09" w14:paraId="4526316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07BDF6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E0F3B58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признаки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964628E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B25B54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A860D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699436C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0BC5C1A" w14:textId="77777777" w:rsidR="00604A09" w:rsidRDefault="00D75290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https://m.edsoo.ru/FIB4SFVVF</w:t>
              </w:r>
            </w:hyperlink>
          </w:p>
        </w:tc>
      </w:tr>
      <w:tr w:rsidR="00604A09" w14:paraId="50B430C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5431696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9C65939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тема текста, основная мысль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959CCA8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50D008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EDB11E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54B1F0B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DF2A517" w14:textId="77777777" w:rsidR="00604A09" w:rsidRDefault="00D75290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https://m.edsoo.ru/JS4MVDTNU</w:t>
              </w:r>
            </w:hyperlink>
          </w:p>
        </w:tc>
      </w:tr>
      <w:tr w:rsidR="00604A09" w14:paraId="4B2C6E6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BBF4E4E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52BD948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заголовок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E3B7BEA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B0DBB4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8D5F1D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2AB087D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6717F47" w14:textId="77777777" w:rsidR="00604A09" w:rsidRDefault="00D75290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https://m.edsoo.ru/E1KRAYAL3</w:t>
              </w:r>
            </w:hyperlink>
          </w:p>
        </w:tc>
      </w:tr>
      <w:tr w:rsidR="00604A09" w14:paraId="02B7541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2954F2D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50B2353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типов текстов: повествование, описание, рассуждение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75706EB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0B10EB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38EFFF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FFE6D03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EA8F478" w14:textId="77777777" w:rsidR="00604A09" w:rsidRDefault="00D75290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https://m.edsoo.ru/EVLI9FO4Y</w:t>
              </w:r>
            </w:hyperlink>
          </w:p>
        </w:tc>
      </w:tr>
      <w:tr w:rsidR="00604A09" w14:paraId="0866003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E22E966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C60DA7B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определять тип текста (повествование, описание, рассуждение)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AAA64CC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5E99DD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E59B9C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339756B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E5A4717" w14:textId="77777777" w:rsidR="00604A09" w:rsidRDefault="00D75290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https://m.edsoo.ru/SEM1WMH4V</w:t>
              </w:r>
            </w:hyperlink>
          </w:p>
        </w:tc>
      </w:tr>
      <w:tr w:rsidR="00604A09" w14:paraId="40CBF6F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C22328A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6F9B0B2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типов текстов: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3FC9154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B60163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041EA0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BBB7CB6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AC231E" w14:textId="77777777" w:rsidR="00604A09" w:rsidRDefault="00D75290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https://m.edsoo.ru/0IYH6CM8Y</w:t>
              </w:r>
            </w:hyperlink>
          </w:p>
        </w:tc>
      </w:tr>
      <w:tr w:rsidR="00604A09" w14:paraId="480C891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BCD2223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7A38776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Корректирование текстов с нарушенным порядком </w:t>
            </w: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7907F54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D717B9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59FA4B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87F4EFB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705E41A" w14:textId="77777777" w:rsidR="00604A09" w:rsidRDefault="00D75290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https://m.edsoo.ru/VZX3JG9WT</w:t>
              </w:r>
            </w:hyperlink>
          </w:p>
        </w:tc>
      </w:tr>
      <w:tr w:rsidR="00604A09" w14:paraId="7442C8B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3F43AC8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B7FD50F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1D8874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208821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B74604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A9FA55E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997EBEE" w14:textId="77777777" w:rsidR="00604A09" w:rsidRDefault="00D75290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https://m.edsoo.ru/8C9NFM3EL</w:t>
              </w:r>
            </w:hyperlink>
          </w:p>
        </w:tc>
      </w:tr>
      <w:tr w:rsidR="00604A09" w14:paraId="06EBC5C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11A608E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BF70639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и интонации. Коллективное составление рассказа по картине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EB67BFE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9BF9D7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70877B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AE52B4E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4BB0CEE" w14:textId="77777777" w:rsidR="00604A09" w:rsidRDefault="00D75290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https://m.edsoo.ru/7YYX74HO7</w:t>
              </w:r>
            </w:hyperlink>
          </w:p>
        </w:tc>
      </w:tr>
      <w:tr w:rsidR="00604A09" w14:paraId="6AF3086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E0F296E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6B51509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видах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BF4DD54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BDB97E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260A36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069C917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55437F1" w14:textId="77777777" w:rsidR="00604A09" w:rsidRDefault="00D75290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https://m.edsoo.ru/UE6F6ZYN0</w:t>
              </w:r>
            </w:hyperlink>
          </w:p>
        </w:tc>
      </w:tr>
      <w:tr w:rsidR="00604A09" w14:paraId="0C19CE2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896D1FB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D024D3F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C5A332A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B69C4D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3B0A22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A49814A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0F1ECE4" w14:textId="77777777" w:rsidR="00604A09" w:rsidRDefault="00D75290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https://m.edsoo.ru/Y28VNE7AJ</w:t>
              </w:r>
            </w:hyperlink>
          </w:p>
        </w:tc>
      </w:tr>
      <w:tr w:rsidR="00604A09" w14:paraId="68424FD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5069A97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9656653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Главные члены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2136554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D2325F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875A9B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4FC918B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86866F3" w14:textId="77777777" w:rsidR="00604A09" w:rsidRDefault="00D75290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https://m.edsoo.ru/P0Y2N4C5X</w:t>
              </w:r>
            </w:hyperlink>
          </w:p>
        </w:tc>
      </w:tr>
      <w:tr w:rsidR="00604A09" w14:paraId="4894CB5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2FEDE73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6A8C3B6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368E01A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96A2E1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9782B9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22CE88A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FE1E82C" w14:textId="77777777" w:rsidR="00604A09" w:rsidRDefault="00D75290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https://m.edsoo.ru/OK286O2LH</w:t>
              </w:r>
            </w:hyperlink>
          </w:p>
        </w:tc>
      </w:tr>
      <w:tr w:rsidR="00604A09" w14:paraId="4E4B042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F4A4724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F97E4D4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Сказуемое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1326E0E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6B5158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C06F0F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15744A5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BF12CA8" w14:textId="77777777" w:rsidR="00604A09" w:rsidRDefault="00D75290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https://m.edsoo.ru/6POV2OYSD</w:t>
              </w:r>
            </w:hyperlink>
          </w:p>
        </w:tc>
      </w:tr>
      <w:tr w:rsidR="00604A09" w14:paraId="0BF8329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EEAD47D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1E6791C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 и сказуемое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1C0D568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DC7AD0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045E9D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5298CF1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610C23B" w14:textId="77777777" w:rsidR="00604A09" w:rsidRDefault="00D75290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https://m.edsoo.ru/WQM1YG5NR</w:t>
              </w:r>
            </w:hyperlink>
          </w:p>
        </w:tc>
      </w:tr>
      <w:tr w:rsidR="00604A09" w14:paraId="328703A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BBAA16D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1CFBE1E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9BD77D7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4AB3F0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89D09A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B87B138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FA6869C" w14:textId="77777777" w:rsidR="00604A09" w:rsidRDefault="00D75290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https://m.edsoo.ru/0VLO3C2QU</w:t>
              </w:r>
            </w:hyperlink>
          </w:p>
        </w:tc>
      </w:tr>
      <w:tr w:rsidR="00604A09" w14:paraId="737BB99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0A34C86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3BB6F06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89EF174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4A1BDE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C0019E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AEFA613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6C30AA2" w14:textId="77777777" w:rsidR="00604A09" w:rsidRDefault="00D75290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https://m.edsoo.ru/V2WEFGYVB</w:t>
              </w:r>
            </w:hyperlink>
          </w:p>
        </w:tc>
      </w:tr>
      <w:tr w:rsidR="00604A09" w14:paraId="632E1AE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C8D019E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8840A26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C864877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696F66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877293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E757A2C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BDCDD98" w14:textId="77777777" w:rsidR="00604A09" w:rsidRDefault="00D75290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https://m.edsoo.ru/97LF03UCI</w:t>
              </w:r>
            </w:hyperlink>
          </w:p>
        </w:tc>
      </w:tr>
      <w:tr w:rsidR="00604A09" w14:paraId="241416D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ACB3EDF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237F63C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 с союзами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7EE3424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853027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392BB0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F1E5BBA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AB1DA64" w14:textId="77777777" w:rsidR="00604A09" w:rsidRDefault="00D75290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https://m.edsoo.ru/IBTSXT73O</w:t>
              </w:r>
            </w:hyperlink>
          </w:p>
        </w:tc>
      </w:tr>
      <w:tr w:rsidR="00604A09" w14:paraId="3BE7700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1BD91F2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094C834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6D1642E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9FD2B2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6C528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6A7C297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CE0ECC0" w14:textId="77777777" w:rsidR="00604A09" w:rsidRDefault="00D75290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https://m.edsoo.ru/WMNP2GGN9</w:t>
              </w:r>
            </w:hyperlink>
          </w:p>
        </w:tc>
      </w:tr>
      <w:tr w:rsidR="00604A09" w14:paraId="6B62D53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8C23E39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ED9DD96" w14:textId="77777777" w:rsidR="00604A09" w:rsidRDefault="00D75290">
            <w:pPr>
              <w:spacing w:after="0"/>
              <w:ind w:left="135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синтаксис: отработка темы. </w:t>
            </w: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Предложение и словосочетание (общее представление). </w:t>
            </w:r>
            <w:r>
              <w:rPr>
                <w:rFonts w:ascii="Times New Roman" w:hAnsi="Times New Roman"/>
                <w:color w:val="000000"/>
                <w:sz w:val="24"/>
              </w:rPr>
              <w:t>Коллективное составление рассказа по картине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71684E7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5F581B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67DFD4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A699429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F65B1CD" w14:textId="77777777" w:rsidR="00604A09" w:rsidRDefault="00D75290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https://m.edsoo.ru/8V67UMKBZ</w:t>
              </w:r>
            </w:hyperlink>
          </w:p>
        </w:tc>
      </w:tr>
      <w:tr w:rsidR="00604A09" w14:paraId="588C472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999C331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AE21B86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отработка темы «Простое предложение»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F46ACA9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55AA61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1A279E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12B5993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7184141" w14:textId="77777777" w:rsidR="00604A09" w:rsidRDefault="00D75290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https://m.edsoo.ru/PNJVGN25F</w:t>
              </w:r>
            </w:hyperlink>
          </w:p>
        </w:tc>
      </w:tr>
      <w:tr w:rsidR="00604A09" w14:paraId="7C5A73D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893B77C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5F2C89D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Лексическое значение слова. Синонимы, антонимы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E07348E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5781FC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C68CAD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B39C1E9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1D10FDD" w14:textId="77777777" w:rsidR="00604A09" w:rsidRDefault="00D75290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https://m.edsoo.ru/HVE9VC83O</w:t>
              </w:r>
            </w:hyperlink>
          </w:p>
        </w:tc>
      </w:tr>
      <w:tr w:rsidR="00604A09" w14:paraId="5BA7B12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519ED5F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EB42443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Работаем с толковыми словарями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FDFF482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DB3F4B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BC01A5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3BFAA91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AFF352B" w14:textId="77777777" w:rsidR="00604A09" w:rsidRDefault="00D75290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https://m.edsoo.ru/QUZSMMQOT</w:t>
              </w:r>
            </w:hyperlink>
          </w:p>
        </w:tc>
      </w:tr>
      <w:tr w:rsidR="00604A09" w14:paraId="7CD3307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B44DD3E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BE881D2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1C91727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A8A000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B308DC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0BBAE5D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B1CD98F" w14:textId="77777777" w:rsidR="00604A09" w:rsidRDefault="00D75290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https://m.edsoo.ru/8GX9F59FW</w:t>
              </w:r>
            </w:hyperlink>
          </w:p>
        </w:tc>
      </w:tr>
      <w:tr w:rsidR="00604A09" w14:paraId="09D9247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CF8410B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AE412CB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значениями слов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AB1E0BE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507C18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599009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9B937F7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1A4C9A8" w14:textId="77777777" w:rsidR="00604A09" w:rsidRDefault="00D75290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https://m.edsoo.ru/VB184Z7HB</w:t>
              </w:r>
            </w:hyperlink>
          </w:p>
        </w:tc>
      </w:tr>
      <w:tr w:rsidR="00604A09" w14:paraId="1A1CD15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A581143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F9B2E1A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Устаревшие слова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F447177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FC1A9C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39B6FC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D1B93B0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5FD8679" w14:textId="77777777" w:rsidR="00604A09" w:rsidRDefault="00D75290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https://m.edsoo.ru/V6EEXHCAB</w:t>
              </w:r>
            </w:hyperlink>
          </w:p>
        </w:tc>
      </w:tr>
      <w:tr w:rsidR="00604A09" w14:paraId="4FEB4FF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E988492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C22C030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Ключевые слова в тексте. Подробное изложение с языковым анализом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C33C188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894854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4C9CCD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CC3F1A0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41976B2" w14:textId="77777777" w:rsidR="00604A09" w:rsidRDefault="00D75290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https://m.edsoo.ru/I2U71BXM3</w:t>
              </w:r>
            </w:hyperlink>
          </w:p>
        </w:tc>
      </w:tr>
      <w:tr w:rsidR="00604A09" w14:paraId="4A4CDCF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167DDF9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8BB5D1E" w14:textId="77777777" w:rsidR="00604A09" w:rsidRPr="00C109D2" w:rsidRDefault="00D75290">
            <w:pPr>
              <w:spacing w:after="0"/>
              <w:ind w:left="135"/>
              <w:rPr>
                <w:lang w:val="ru-RU"/>
              </w:rPr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речи. Обобщение и уточнение представлений об изученных частях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6F02290" w14:textId="77777777" w:rsidR="00604A09" w:rsidRDefault="00D75290">
            <w:pPr>
              <w:spacing w:after="0"/>
              <w:ind w:left="135"/>
              <w:jc w:val="center"/>
            </w:pPr>
            <w:r w:rsidRPr="00C109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56ABFE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B51201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247FE87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EFC260F" w14:textId="77777777" w:rsidR="00604A09" w:rsidRDefault="00D75290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https://m.edsoo.ru/QUC9B4KGB</w:t>
              </w:r>
            </w:hyperlink>
          </w:p>
        </w:tc>
      </w:tr>
      <w:tr w:rsidR="00604A09" w14:paraId="701F06B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1C53C69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6AB2B5D" w14:textId="77777777" w:rsidR="00604A09" w:rsidRDefault="00D75290">
            <w:pPr>
              <w:spacing w:after="0"/>
              <w:ind w:left="135"/>
            </w:pPr>
            <w:r w:rsidRPr="00C446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плана текста. Составление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Устное описание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FAB507F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A3C147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DE8BE1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4D0608D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914DAEA" w14:textId="77777777" w:rsidR="00604A09" w:rsidRDefault="00D75290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https://m.edsoo.ru/RSNDSL0DP</w:t>
              </w:r>
            </w:hyperlink>
          </w:p>
        </w:tc>
      </w:tr>
      <w:tr w:rsidR="00604A09" w14:paraId="376AD60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15288A7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6516296" w14:textId="77777777" w:rsidR="00604A09" w:rsidRPr="00C44691" w:rsidRDefault="00D75290">
            <w:pPr>
              <w:spacing w:after="0"/>
              <w:ind w:left="135"/>
              <w:rPr>
                <w:lang w:val="ru-RU"/>
              </w:rPr>
            </w:pPr>
            <w:r w:rsidRPr="00C446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Однокоренные (родственные) </w:t>
            </w:r>
            <w:r w:rsidRPr="00C4469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слова; признаки однокоренных (родственных)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B3FC7F7" w14:textId="77777777" w:rsidR="00604A09" w:rsidRDefault="00D75290">
            <w:pPr>
              <w:spacing w:after="0"/>
              <w:ind w:left="135"/>
              <w:jc w:val="center"/>
            </w:pPr>
            <w:r w:rsidRPr="00C4469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8E746C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B92A6B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413A330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0682BF4" w14:textId="77777777" w:rsidR="00604A09" w:rsidRDefault="00D75290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https://m.edsoo.ru/GGC6NWZDS</w:t>
              </w:r>
            </w:hyperlink>
          </w:p>
        </w:tc>
      </w:tr>
      <w:tr w:rsidR="00604A09" w14:paraId="3761F15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8A0BE35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9ADB0F2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звуков русского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76A2EDF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F94FD9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1D2AA1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9D3C1FE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BC6095C" w14:textId="77777777" w:rsidR="00604A09" w:rsidRDefault="00D75290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https://m.edsoo.ru/T1AWLJD11</w:t>
              </w:r>
            </w:hyperlink>
          </w:p>
        </w:tc>
      </w:tr>
      <w:tr w:rsidR="00604A09" w14:paraId="3EC9FC1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373F45D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2726D40" w14:textId="77777777" w:rsidR="00604A09" w:rsidRPr="00C44691" w:rsidRDefault="00D75290">
            <w:pPr>
              <w:spacing w:after="0"/>
              <w:ind w:left="135"/>
              <w:rPr>
                <w:lang w:val="ru-RU"/>
              </w:rPr>
            </w:pPr>
            <w:r w:rsidRPr="00C4469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изученных орфографических правил: гласные после шипящих, буквосочетания чк, чн, чт, щн, нч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AD60572" w14:textId="77777777" w:rsidR="00604A09" w:rsidRDefault="00D75290">
            <w:pPr>
              <w:spacing w:after="0"/>
              <w:ind w:left="135"/>
              <w:jc w:val="center"/>
            </w:pPr>
            <w:r w:rsidRPr="00C446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F9BAE0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70CEB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CB6F97A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28DA398" w14:textId="77777777" w:rsidR="00604A09" w:rsidRDefault="00D75290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https://m.edsoo.ru/XNN2TX954</w:t>
              </w:r>
            </w:hyperlink>
          </w:p>
        </w:tc>
      </w:tr>
      <w:tr w:rsidR="00604A09" w14:paraId="5C517C8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5D92AEA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750390F" w14:textId="77777777" w:rsidR="00604A09" w:rsidRPr="00C44691" w:rsidRDefault="00D75290">
            <w:pPr>
              <w:spacing w:after="0"/>
              <w:ind w:left="135"/>
              <w:rPr>
                <w:lang w:val="ru-RU"/>
              </w:rPr>
            </w:pPr>
            <w:r w:rsidRPr="00C44691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слов с разделительным мягким знаком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BA9DD6D" w14:textId="77777777" w:rsidR="00604A09" w:rsidRDefault="00D75290">
            <w:pPr>
              <w:spacing w:after="0"/>
              <w:ind w:left="135"/>
              <w:jc w:val="center"/>
            </w:pPr>
            <w:r w:rsidRPr="00C446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EA0646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A39B4E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2DD5C14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1224F85" w14:textId="77777777" w:rsidR="00604A09" w:rsidRDefault="00D75290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https://m.edsoo.ru/Y3VEYWDI2</w:t>
              </w:r>
            </w:hyperlink>
          </w:p>
        </w:tc>
      </w:tr>
      <w:tr w:rsidR="00604A09" w14:paraId="1CA320F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D223CE0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586394F" w14:textId="77777777" w:rsidR="00604A09" w:rsidRPr="00C44691" w:rsidRDefault="00D75290">
            <w:pPr>
              <w:spacing w:after="0"/>
              <w:ind w:left="135"/>
              <w:rPr>
                <w:lang w:val="ru-RU"/>
              </w:rPr>
            </w:pPr>
            <w:r w:rsidRPr="00C44691">
              <w:rPr>
                <w:rFonts w:ascii="Times New Roman" w:hAnsi="Times New Roman"/>
                <w:color w:val="000000"/>
                <w:sz w:val="24"/>
                <w:lang w:val="ru-RU"/>
              </w:rPr>
              <w:t>Соотношение звукового и буквенного состава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9518707" w14:textId="77777777" w:rsidR="00604A09" w:rsidRDefault="00D75290">
            <w:pPr>
              <w:spacing w:after="0"/>
              <w:ind w:left="135"/>
              <w:jc w:val="center"/>
            </w:pPr>
            <w:r w:rsidRPr="00C446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7B616F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F9D0D5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71611EE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4BAC84D" w14:textId="77777777" w:rsidR="00604A09" w:rsidRDefault="00D75290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https://m.edsoo.ru/S49UQ29JN</w:t>
              </w:r>
            </w:hyperlink>
          </w:p>
        </w:tc>
      </w:tr>
      <w:tr w:rsidR="00604A09" w14:paraId="2431D53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93397C4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B52085B" w14:textId="77777777" w:rsidR="00604A09" w:rsidRPr="00C44691" w:rsidRDefault="00D75290">
            <w:pPr>
              <w:spacing w:after="0"/>
              <w:ind w:left="135"/>
              <w:rPr>
                <w:lang w:val="ru-RU"/>
              </w:rPr>
            </w:pPr>
            <w:r w:rsidRPr="00C44691">
              <w:rPr>
                <w:rFonts w:ascii="Times New Roman" w:hAnsi="Times New Roman"/>
                <w:color w:val="000000"/>
                <w:sz w:val="24"/>
                <w:lang w:val="ru-RU"/>
              </w:rPr>
              <w:t>План текста. Изложение повествовательного текста по вопросам или коллективно составленному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5174FD7" w14:textId="77777777" w:rsidR="00604A09" w:rsidRDefault="00D75290">
            <w:pPr>
              <w:spacing w:after="0"/>
              <w:ind w:left="135"/>
              <w:jc w:val="center"/>
            </w:pPr>
            <w:r w:rsidRPr="00C446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A5EE19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500582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943DB1D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B39D1C8" w14:textId="77777777" w:rsidR="00604A09" w:rsidRDefault="00D75290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https://m.edsoo.ru/G6OAMV8UD</w:t>
              </w:r>
            </w:hyperlink>
          </w:p>
        </w:tc>
      </w:tr>
      <w:tr w:rsidR="00604A09" w14:paraId="035A599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6CDD761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1CC7EC0" w14:textId="77777777" w:rsidR="00604A09" w:rsidRPr="00C44691" w:rsidRDefault="00D75290">
            <w:pPr>
              <w:spacing w:after="0"/>
              <w:ind w:left="135"/>
              <w:rPr>
                <w:lang w:val="ru-RU"/>
              </w:rPr>
            </w:pPr>
            <w:r w:rsidRPr="00C44691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однокоренных слов и слов с омонимичными корнями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D2775C6" w14:textId="77777777" w:rsidR="00604A09" w:rsidRDefault="00D75290">
            <w:pPr>
              <w:spacing w:after="0"/>
              <w:ind w:left="135"/>
              <w:jc w:val="center"/>
            </w:pPr>
            <w:r w:rsidRPr="00C446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DDE079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9D623D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728DB5A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573B7AE" w14:textId="77777777" w:rsidR="00604A09" w:rsidRDefault="00D75290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https://m.edsoo.ru/PGK8PNO6G</w:t>
              </w:r>
            </w:hyperlink>
          </w:p>
        </w:tc>
      </w:tr>
      <w:tr w:rsidR="00604A09" w14:paraId="165A98C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C2BC55B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63F032E" w14:textId="77777777" w:rsidR="00604A09" w:rsidRPr="00C44691" w:rsidRDefault="00D75290">
            <w:pPr>
              <w:spacing w:after="0"/>
              <w:ind w:left="135"/>
              <w:rPr>
                <w:lang w:val="ru-RU"/>
              </w:rPr>
            </w:pPr>
            <w:r w:rsidRPr="00C44691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A69F4B8" w14:textId="77777777" w:rsidR="00604A09" w:rsidRDefault="00D75290">
            <w:pPr>
              <w:spacing w:after="0"/>
              <w:ind w:left="135"/>
              <w:jc w:val="center"/>
            </w:pPr>
            <w:r w:rsidRPr="00C446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DDE1E2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D3843F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2944DC0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E776B43" w14:textId="77777777" w:rsidR="00604A09" w:rsidRDefault="00D75290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https://m.edsoo.ru/MZW09AQLI</w:t>
              </w:r>
            </w:hyperlink>
          </w:p>
        </w:tc>
      </w:tr>
      <w:tr w:rsidR="00604A09" w14:paraId="137DEBF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CA3AD96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E471C2D" w14:textId="77777777" w:rsidR="00604A09" w:rsidRPr="00C44691" w:rsidRDefault="00D75290">
            <w:pPr>
              <w:spacing w:after="0"/>
              <w:ind w:left="135"/>
              <w:rPr>
                <w:lang w:val="ru-RU"/>
              </w:rPr>
            </w:pPr>
            <w:r w:rsidRPr="00C446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способов решения орфографической задачи в </w:t>
            </w:r>
            <w:r w:rsidRPr="00C4469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зависимости от места орфограммы в слове: трудные случаи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910A52B" w14:textId="77777777" w:rsidR="00604A09" w:rsidRDefault="00D75290">
            <w:pPr>
              <w:spacing w:after="0"/>
              <w:ind w:left="135"/>
              <w:jc w:val="center"/>
            </w:pPr>
            <w:r w:rsidRPr="00C4469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E9D2CA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EC6C7D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AECDCAA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BDA5F11" w14:textId="77777777" w:rsidR="00604A09" w:rsidRDefault="00604A09">
            <w:pPr>
              <w:spacing w:after="0"/>
              <w:ind w:left="135"/>
            </w:pPr>
          </w:p>
        </w:tc>
      </w:tr>
      <w:tr w:rsidR="00604A09" w14:paraId="2160B20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D12B14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36E96C0" w14:textId="77777777" w:rsidR="00604A09" w:rsidRPr="00C44691" w:rsidRDefault="00D75290">
            <w:pPr>
              <w:spacing w:after="0"/>
              <w:ind w:left="135"/>
              <w:rPr>
                <w:lang w:val="ru-RU"/>
              </w:rPr>
            </w:pPr>
            <w:r w:rsidRPr="00C44691">
              <w:rPr>
                <w:rFonts w:ascii="Times New Roman" w:hAnsi="Times New Roman"/>
                <w:color w:val="000000"/>
                <w:sz w:val="24"/>
                <w:lang w:val="ru-RU"/>
              </w:rPr>
              <w:t>Окончание как изменяемая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49A2096" w14:textId="77777777" w:rsidR="00604A09" w:rsidRDefault="00D75290">
            <w:pPr>
              <w:spacing w:after="0"/>
              <w:ind w:left="135"/>
              <w:jc w:val="center"/>
            </w:pPr>
            <w:r w:rsidRPr="00C446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7E0F65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C57CF0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FAF4FA9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38FDEBC" w14:textId="77777777" w:rsidR="00604A09" w:rsidRDefault="00D75290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https://m.edsoo.ru/L9STBQQ8S</w:t>
              </w:r>
            </w:hyperlink>
          </w:p>
        </w:tc>
      </w:tr>
      <w:tr w:rsidR="00604A09" w14:paraId="16EA787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59BA22C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EA938B8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Нулевое окончание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CF1B04E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F05626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C9DAB0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7B693DE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2537634" w14:textId="77777777" w:rsidR="00604A09" w:rsidRDefault="00D75290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https://m.edsoo.ru/IX8DUU2F3</w:t>
              </w:r>
            </w:hyperlink>
          </w:p>
        </w:tc>
      </w:tr>
      <w:tr w:rsidR="00604A09" w14:paraId="4420C9B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C1C4353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34F95AE" w14:textId="77777777" w:rsidR="00604A09" w:rsidRPr="00C44691" w:rsidRDefault="00D75290">
            <w:pPr>
              <w:spacing w:after="0"/>
              <w:ind w:left="135"/>
              <w:rPr>
                <w:lang w:val="ru-RU"/>
              </w:rPr>
            </w:pPr>
            <w:r w:rsidRPr="00C44691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слова и формы одного и того же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F2DF579" w14:textId="77777777" w:rsidR="00604A09" w:rsidRDefault="00D75290">
            <w:pPr>
              <w:spacing w:after="0"/>
              <w:ind w:left="135"/>
              <w:jc w:val="center"/>
            </w:pPr>
            <w:r w:rsidRPr="00C446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12F04D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3D881F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3FDE75A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EA11148" w14:textId="77777777" w:rsidR="00604A09" w:rsidRDefault="00D75290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https://m.edsoo.ru/SIRKP41RF</w:t>
              </w:r>
            </w:hyperlink>
          </w:p>
        </w:tc>
      </w:tr>
      <w:tr w:rsidR="00604A09" w14:paraId="33BFB44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8E7C4DB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E77C8B2" w14:textId="77777777" w:rsidR="00604A09" w:rsidRPr="00C44691" w:rsidRDefault="00D75290">
            <w:pPr>
              <w:spacing w:after="0"/>
              <w:ind w:left="135"/>
              <w:rPr>
                <w:lang w:val="ru-RU"/>
              </w:rPr>
            </w:pPr>
            <w:r w:rsidRPr="00C44691">
              <w:rPr>
                <w:rFonts w:ascii="Times New Roman" w:hAnsi="Times New Roman"/>
                <w:color w:val="000000"/>
                <w:sz w:val="24"/>
                <w:lang w:val="ru-RU"/>
              </w:rPr>
              <w:t>Корень, приставка, суффикс – значимые части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45B24EA" w14:textId="77777777" w:rsidR="00604A09" w:rsidRDefault="00D75290">
            <w:pPr>
              <w:spacing w:after="0"/>
              <w:ind w:left="135"/>
              <w:jc w:val="center"/>
            </w:pPr>
            <w:r w:rsidRPr="00C446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7A3ED1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6CB5B2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74D23E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6B25DA7" w14:textId="77777777" w:rsidR="00604A09" w:rsidRDefault="00D75290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https://m.edsoo.ru/IDZDLTV8K</w:t>
              </w:r>
            </w:hyperlink>
          </w:p>
        </w:tc>
      </w:tr>
      <w:tr w:rsidR="00604A09" w14:paraId="4D880AC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C749F59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1120E13" w14:textId="77777777" w:rsidR="00604A09" w:rsidRPr="00C44691" w:rsidRDefault="00D75290">
            <w:pPr>
              <w:spacing w:after="0"/>
              <w:ind w:left="135"/>
              <w:rPr>
                <w:lang w:val="ru-RU"/>
              </w:rPr>
            </w:pPr>
            <w:r w:rsidRPr="00C44691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CB2A23B" w14:textId="77777777" w:rsidR="00604A09" w:rsidRDefault="00D75290">
            <w:pPr>
              <w:spacing w:after="0"/>
              <w:ind w:left="135"/>
              <w:jc w:val="center"/>
            </w:pPr>
            <w:r w:rsidRPr="00C446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C06752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EC9DFC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199CB47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4182675" w14:textId="77777777" w:rsidR="00604A09" w:rsidRDefault="00D75290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https://m.edsoo.ru/ZI6HXWSPB</w:t>
              </w:r>
            </w:hyperlink>
          </w:p>
        </w:tc>
      </w:tr>
      <w:tr w:rsidR="00604A09" w14:paraId="6245B30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713526E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B4E3EBF" w14:textId="77777777" w:rsidR="00604A09" w:rsidRPr="00C44691" w:rsidRDefault="00D75290">
            <w:pPr>
              <w:spacing w:after="0"/>
              <w:ind w:left="135"/>
              <w:rPr>
                <w:lang w:val="ru-RU"/>
              </w:rPr>
            </w:pPr>
            <w:r w:rsidRPr="00C44691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собственных текстов-описаний. Устное описание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3C9F7BC" w14:textId="77777777" w:rsidR="00604A09" w:rsidRDefault="00D75290">
            <w:pPr>
              <w:spacing w:after="0"/>
              <w:ind w:left="135"/>
              <w:jc w:val="center"/>
            </w:pPr>
            <w:r w:rsidRPr="00C446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631B2A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BA0665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3833375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B59E227" w14:textId="77777777" w:rsidR="00604A09" w:rsidRDefault="00D75290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https://m.edsoo.ru/3E4RC93HI</w:t>
              </w:r>
            </w:hyperlink>
          </w:p>
        </w:tc>
      </w:tr>
      <w:tr w:rsidR="00604A09" w14:paraId="1D5F4F7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6F30577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42576DA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C4D741E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26C847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822430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571A102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33AAF2E" w14:textId="77777777" w:rsidR="00604A09" w:rsidRDefault="00D75290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https://m.edsoo.ru/YLBNZWJU0</w:t>
              </w:r>
            </w:hyperlink>
          </w:p>
        </w:tc>
      </w:tr>
      <w:tr w:rsidR="00604A09" w14:paraId="4D54908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C77E383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E6018A4" w14:textId="77777777" w:rsidR="00604A09" w:rsidRPr="00C44691" w:rsidRDefault="00D75290">
            <w:pPr>
              <w:spacing w:after="0"/>
              <w:ind w:left="135"/>
              <w:rPr>
                <w:lang w:val="ru-RU"/>
              </w:rPr>
            </w:pPr>
            <w:r w:rsidRPr="00C44691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повествовательного текста с использованием предложенного плана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79E35C0" w14:textId="77777777" w:rsidR="00604A09" w:rsidRDefault="00D75290">
            <w:pPr>
              <w:spacing w:after="0"/>
              <w:ind w:left="135"/>
              <w:jc w:val="center"/>
            </w:pPr>
            <w:r w:rsidRPr="00C446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B80EF5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C6B190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3ACDAF8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9592E5D" w14:textId="77777777" w:rsidR="00604A09" w:rsidRDefault="00D75290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https://m.edsoo.ru/ZHTNHV5FZ</w:t>
              </w:r>
            </w:hyperlink>
          </w:p>
        </w:tc>
      </w:tr>
      <w:tr w:rsidR="00604A09" w14:paraId="1FCD369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03A9192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1EF5CCA" w14:textId="77777777" w:rsidR="00604A09" w:rsidRPr="00C44691" w:rsidRDefault="00D75290">
            <w:pPr>
              <w:spacing w:after="0"/>
              <w:ind w:left="135"/>
              <w:rPr>
                <w:lang w:val="ru-RU"/>
              </w:rPr>
            </w:pPr>
            <w:r w:rsidRPr="00C4469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проектное задание «Семья слов»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6C7878C" w14:textId="77777777" w:rsidR="00604A09" w:rsidRDefault="00D75290">
            <w:pPr>
              <w:spacing w:after="0"/>
              <w:ind w:left="135"/>
              <w:jc w:val="center"/>
            </w:pPr>
            <w:r w:rsidRPr="00C446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FA801B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B56AD0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73A01A6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75E180A" w14:textId="77777777" w:rsidR="00604A09" w:rsidRDefault="00D75290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https://m.edsoo.ru/WRFR6F6IB</w:t>
              </w:r>
            </w:hyperlink>
          </w:p>
        </w:tc>
      </w:tr>
      <w:tr w:rsidR="00604A09" w14:paraId="4A722F7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EB3009D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42B59C1" w14:textId="77777777" w:rsidR="00604A09" w:rsidRPr="00C44691" w:rsidRDefault="00D75290">
            <w:pPr>
              <w:spacing w:after="0"/>
              <w:ind w:left="135"/>
              <w:rPr>
                <w:lang w:val="ru-RU"/>
              </w:rPr>
            </w:pPr>
            <w:r w:rsidRPr="00C44691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проверяемых безударных 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E1F2F56" w14:textId="77777777" w:rsidR="00604A09" w:rsidRDefault="00D75290">
            <w:pPr>
              <w:spacing w:after="0"/>
              <w:ind w:left="135"/>
              <w:jc w:val="center"/>
            </w:pPr>
            <w:r w:rsidRPr="00C446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D67B12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E035CB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2089984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EF65044" w14:textId="77777777" w:rsidR="00604A09" w:rsidRDefault="00604A09">
            <w:pPr>
              <w:spacing w:after="0"/>
              <w:ind w:left="135"/>
            </w:pPr>
          </w:p>
        </w:tc>
      </w:tr>
      <w:tr w:rsidR="00604A09" w14:paraId="38E3894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993143D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A7C2A3F" w14:textId="77777777" w:rsidR="00604A09" w:rsidRPr="00C44691" w:rsidRDefault="00D75290">
            <w:pPr>
              <w:spacing w:after="0"/>
              <w:ind w:left="135"/>
              <w:rPr>
                <w:lang w:val="ru-RU"/>
              </w:rPr>
            </w:pPr>
            <w:r w:rsidRPr="00C44691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проверяемых и непроверяемых безударных 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86D94AB" w14:textId="77777777" w:rsidR="00604A09" w:rsidRDefault="00D75290">
            <w:pPr>
              <w:spacing w:after="0"/>
              <w:ind w:left="135"/>
              <w:jc w:val="center"/>
            </w:pPr>
            <w:r w:rsidRPr="00C446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EED3F8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EAB355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92980B9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83C35A9" w14:textId="77777777" w:rsidR="00604A09" w:rsidRDefault="00D75290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https://m.edsoo.ru/FMAGOFKVW</w:t>
              </w:r>
            </w:hyperlink>
          </w:p>
        </w:tc>
      </w:tr>
      <w:tr w:rsidR="00604A09" w14:paraId="7A382F1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C1676C9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4D7B883" w14:textId="77777777" w:rsidR="00604A09" w:rsidRPr="00C44691" w:rsidRDefault="00D75290">
            <w:pPr>
              <w:spacing w:after="0"/>
              <w:ind w:left="135"/>
              <w:rPr>
                <w:lang w:val="ru-RU"/>
              </w:rPr>
            </w:pPr>
            <w:r w:rsidRPr="00C4469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двумя безударными гласными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2CE5BF8" w14:textId="77777777" w:rsidR="00604A09" w:rsidRDefault="00D75290">
            <w:pPr>
              <w:spacing w:after="0"/>
              <w:ind w:left="135"/>
              <w:jc w:val="center"/>
            </w:pPr>
            <w:r w:rsidRPr="00C446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1AB25E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DD96BC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90883F1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6BA7570" w14:textId="77777777" w:rsidR="00604A09" w:rsidRDefault="00604A09">
            <w:pPr>
              <w:spacing w:after="0"/>
              <w:ind w:left="135"/>
            </w:pPr>
          </w:p>
        </w:tc>
      </w:tr>
      <w:tr w:rsidR="00604A09" w14:paraId="0424413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8726FCC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937D008" w14:textId="77777777" w:rsidR="00604A09" w:rsidRPr="00C44691" w:rsidRDefault="00D75290">
            <w:pPr>
              <w:spacing w:after="0"/>
              <w:ind w:left="135"/>
              <w:rPr>
                <w:lang w:val="ru-RU"/>
              </w:rPr>
            </w:pPr>
            <w:r w:rsidRPr="00C4469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способов проверки написания слов с двумя безударными гласными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D34A477" w14:textId="77777777" w:rsidR="00604A09" w:rsidRDefault="00D75290">
            <w:pPr>
              <w:spacing w:after="0"/>
              <w:ind w:left="135"/>
              <w:jc w:val="center"/>
            </w:pPr>
            <w:r w:rsidRPr="00C446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7962FB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7B23C9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BCAC837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D6FC6A3" w14:textId="77777777" w:rsidR="00604A09" w:rsidRDefault="00604A09">
            <w:pPr>
              <w:spacing w:after="0"/>
              <w:ind w:left="135"/>
            </w:pPr>
          </w:p>
        </w:tc>
      </w:tr>
      <w:tr w:rsidR="00604A09" w14:paraId="734277C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DE5D6CE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56E8D27" w14:textId="77777777" w:rsidR="00604A09" w:rsidRDefault="00D75290">
            <w:pPr>
              <w:spacing w:after="0"/>
              <w:ind w:left="135"/>
            </w:pPr>
            <w:r w:rsidRPr="00C446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правописание парных по звонкости-глухости согласных в корне слова. </w:t>
            </w:r>
            <w:r>
              <w:rPr>
                <w:rFonts w:ascii="Times New Roman" w:hAnsi="Times New Roman"/>
                <w:color w:val="000000"/>
                <w:sz w:val="24"/>
              </w:rPr>
              <w:t>Составление текста на основе личных наблюдений или по рисунку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D29F5CC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DC76AD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65AFB9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B71E9BB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C206EAC" w14:textId="77777777" w:rsidR="00604A09" w:rsidRDefault="00D75290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https://m.edsoo.ru/JVYQUUNZ9</w:t>
              </w:r>
            </w:hyperlink>
          </w:p>
        </w:tc>
      </w:tr>
      <w:tr w:rsidR="00604A09" w14:paraId="0BB7996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7F8F497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4CC17CE" w14:textId="77777777" w:rsidR="00604A09" w:rsidRPr="00C44691" w:rsidRDefault="00D75290">
            <w:pPr>
              <w:spacing w:after="0"/>
              <w:ind w:left="135"/>
              <w:rPr>
                <w:lang w:val="ru-RU"/>
              </w:rPr>
            </w:pPr>
            <w:r w:rsidRPr="00C44691">
              <w:rPr>
                <w:rFonts w:ascii="Times New Roman" w:hAnsi="Times New Roman"/>
                <w:color w:val="000000"/>
                <w:sz w:val="24"/>
                <w:lang w:val="ru-RU"/>
              </w:rPr>
              <w:t>Непроизносимые согласные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4B9F03C" w14:textId="77777777" w:rsidR="00604A09" w:rsidRDefault="00D75290">
            <w:pPr>
              <w:spacing w:after="0"/>
              <w:ind w:left="135"/>
              <w:jc w:val="center"/>
            </w:pPr>
            <w:r w:rsidRPr="00C446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C4202B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B6E126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8C59613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F1B0C67" w14:textId="77777777" w:rsidR="00604A09" w:rsidRDefault="00D75290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https://m.edsoo.ru/FY24JEOOW</w:t>
              </w:r>
            </w:hyperlink>
          </w:p>
        </w:tc>
      </w:tr>
      <w:tr w:rsidR="00604A09" w14:paraId="28986EB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D857B16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4CFACF9" w14:textId="77777777" w:rsidR="00604A09" w:rsidRPr="00C44691" w:rsidRDefault="00D75290">
            <w:pPr>
              <w:spacing w:after="0"/>
              <w:ind w:left="135"/>
              <w:rPr>
                <w:lang w:val="ru-RU"/>
              </w:rPr>
            </w:pPr>
            <w:r w:rsidRPr="00C44691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обозначением буквами непроизносимых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E2B85DA" w14:textId="77777777" w:rsidR="00604A09" w:rsidRDefault="00D75290">
            <w:pPr>
              <w:spacing w:after="0"/>
              <w:ind w:left="135"/>
              <w:jc w:val="center"/>
            </w:pPr>
            <w:r w:rsidRPr="00C446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6BADB4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97B1FE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383334A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B53600B" w14:textId="77777777" w:rsidR="00604A09" w:rsidRDefault="00D75290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https://m.edsoo.ru/KUKI6SMVU</w:t>
              </w:r>
            </w:hyperlink>
          </w:p>
        </w:tc>
      </w:tr>
      <w:tr w:rsidR="00604A09" w14:paraId="32583BD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ADD6CAD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B9F1A24" w14:textId="77777777" w:rsidR="00604A09" w:rsidRPr="00C44691" w:rsidRDefault="00D75290">
            <w:pPr>
              <w:spacing w:after="0"/>
              <w:ind w:left="135"/>
              <w:rPr>
                <w:lang w:val="ru-RU"/>
              </w:rPr>
            </w:pPr>
            <w:r w:rsidRPr="00C44691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написания непроизносимых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1BAA321" w14:textId="77777777" w:rsidR="00604A09" w:rsidRDefault="00D75290">
            <w:pPr>
              <w:spacing w:after="0"/>
              <w:ind w:left="135"/>
              <w:jc w:val="center"/>
            </w:pPr>
            <w:r w:rsidRPr="00C446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01110D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9BFD88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FE1A2E1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E327FA9" w14:textId="77777777" w:rsidR="00604A09" w:rsidRDefault="00D75290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https://m.edsoo.ru/DYQOBGG9N</w:t>
              </w:r>
            </w:hyperlink>
          </w:p>
        </w:tc>
      </w:tr>
      <w:tr w:rsidR="00604A09" w14:paraId="3076CB6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DFD02A4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E5B55B8" w14:textId="77777777" w:rsidR="00604A09" w:rsidRPr="00C44691" w:rsidRDefault="00D75290">
            <w:pPr>
              <w:spacing w:after="0"/>
              <w:ind w:left="135"/>
              <w:rPr>
                <w:lang w:val="ru-RU"/>
              </w:rPr>
            </w:pPr>
            <w:r w:rsidRPr="00C44691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диктант: отрабатываем написание слов с орфограммами корня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0F475B2" w14:textId="77777777" w:rsidR="00604A09" w:rsidRDefault="00D75290">
            <w:pPr>
              <w:spacing w:after="0"/>
              <w:ind w:left="135"/>
              <w:jc w:val="center"/>
            </w:pPr>
            <w:r w:rsidRPr="00C446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D53FF4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A747FC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2562E31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F36B2D1" w14:textId="77777777" w:rsidR="00604A09" w:rsidRDefault="00D75290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https://m.edsoo.ru/KO25Y9FYZ</w:t>
              </w:r>
            </w:hyperlink>
          </w:p>
        </w:tc>
      </w:tr>
      <w:tr w:rsidR="00604A09" w14:paraId="13D7522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866FAB9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1AD7B27" w14:textId="77777777" w:rsidR="00604A09" w:rsidRPr="00C44691" w:rsidRDefault="00D75290">
            <w:pPr>
              <w:spacing w:after="0"/>
              <w:ind w:left="135"/>
              <w:rPr>
                <w:lang w:val="ru-RU"/>
              </w:rPr>
            </w:pPr>
            <w:r w:rsidRPr="00C4469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удвоенными согласными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75A48E1" w14:textId="77777777" w:rsidR="00604A09" w:rsidRDefault="00D75290">
            <w:pPr>
              <w:spacing w:after="0"/>
              <w:ind w:left="135"/>
              <w:jc w:val="center"/>
            </w:pPr>
            <w:r w:rsidRPr="00C446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DAAC50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B5617B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0D92784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5CDD0FE" w14:textId="77777777" w:rsidR="00604A09" w:rsidRDefault="00D75290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https://m.edsoo.ru/1UJBVAOVR</w:t>
              </w:r>
            </w:hyperlink>
          </w:p>
        </w:tc>
      </w:tr>
      <w:tr w:rsidR="00604A09" w14:paraId="7541967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6786123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3335EEC" w14:textId="77777777" w:rsidR="00604A09" w:rsidRPr="00C44691" w:rsidRDefault="00D75290">
            <w:pPr>
              <w:spacing w:after="0"/>
              <w:ind w:left="135"/>
              <w:rPr>
                <w:lang w:val="ru-RU"/>
              </w:rPr>
            </w:pPr>
            <w:r w:rsidRPr="00C44691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удвоенными согласными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4CD4A18" w14:textId="77777777" w:rsidR="00604A09" w:rsidRDefault="00D75290">
            <w:pPr>
              <w:spacing w:after="0"/>
              <w:ind w:left="135"/>
              <w:jc w:val="center"/>
            </w:pPr>
            <w:r w:rsidRPr="00C446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2A043B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95200B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9F272C0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5291CC5" w14:textId="77777777" w:rsidR="00604A09" w:rsidRDefault="00D75290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https://m.edsoo.ru/TJUMKJ7P3</w:t>
              </w:r>
            </w:hyperlink>
          </w:p>
        </w:tc>
      </w:tr>
      <w:tr w:rsidR="00604A09" w14:paraId="5D4FCE2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037534F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5840180" w14:textId="77777777" w:rsidR="00604A09" w:rsidRPr="00C44691" w:rsidRDefault="00D75290">
            <w:pPr>
              <w:spacing w:after="0"/>
              <w:ind w:left="135"/>
              <w:rPr>
                <w:lang w:val="ru-RU"/>
              </w:rPr>
            </w:pPr>
            <w:r w:rsidRPr="00C44691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текста по заданному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43A5276" w14:textId="77777777" w:rsidR="00604A09" w:rsidRDefault="00D75290">
            <w:pPr>
              <w:spacing w:after="0"/>
              <w:ind w:left="135"/>
              <w:jc w:val="center"/>
            </w:pPr>
            <w:r w:rsidRPr="00C446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C7A2CD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6181CB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6133B33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AD30ABE" w14:textId="77777777" w:rsidR="00604A09" w:rsidRDefault="00604A09">
            <w:pPr>
              <w:spacing w:after="0"/>
              <w:ind w:left="135"/>
            </w:pPr>
          </w:p>
        </w:tc>
      </w:tr>
      <w:tr w:rsidR="00604A09" w14:paraId="4AC7FD4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9A376D1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F121DEB" w14:textId="77777777" w:rsidR="00604A09" w:rsidRPr="00C44691" w:rsidRDefault="00D75290">
            <w:pPr>
              <w:spacing w:after="0"/>
              <w:ind w:left="135"/>
              <w:rPr>
                <w:lang w:val="ru-RU"/>
              </w:rPr>
            </w:pPr>
            <w:r w:rsidRPr="00C4469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контрольная работа по теме «Правописание слов с орфограммами в корне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512B317" w14:textId="77777777" w:rsidR="00604A09" w:rsidRDefault="00D75290">
            <w:pPr>
              <w:spacing w:after="0"/>
              <w:ind w:left="135"/>
              <w:jc w:val="center"/>
            </w:pPr>
            <w:r w:rsidRPr="00C446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96D306D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CE7B2D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FC4DBDD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E338D7E" w14:textId="77777777" w:rsidR="00604A09" w:rsidRDefault="00D75290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https://m.edsoo.ru/EJHCPXQIH</w:t>
              </w:r>
            </w:hyperlink>
          </w:p>
        </w:tc>
      </w:tr>
      <w:tr w:rsidR="00604A09" w14:paraId="1FB9667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54D6DC7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6796055" w14:textId="77777777" w:rsidR="00604A09" w:rsidRPr="00C44691" w:rsidRDefault="00D75290">
            <w:pPr>
              <w:spacing w:after="0"/>
              <w:ind w:left="135"/>
              <w:rPr>
                <w:lang w:val="ru-RU"/>
              </w:rPr>
            </w:pPr>
            <w:r w:rsidRPr="00C44691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слове: правописание суффиксов -ость, -ов и другие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9716C3A" w14:textId="77777777" w:rsidR="00604A09" w:rsidRDefault="00D75290">
            <w:pPr>
              <w:spacing w:after="0"/>
              <w:ind w:left="135"/>
              <w:jc w:val="center"/>
            </w:pPr>
            <w:r w:rsidRPr="00C446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F51D49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156B2A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61070CF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FC47B42" w14:textId="77777777" w:rsidR="00604A09" w:rsidRDefault="00D75290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https://m.edsoo.ru/RBQ543CY5</w:t>
              </w:r>
            </w:hyperlink>
          </w:p>
        </w:tc>
      </w:tr>
      <w:tr w:rsidR="00604A09" w14:paraId="62493F0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69C0A98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B4F2144" w14:textId="77777777" w:rsidR="00604A09" w:rsidRPr="00C44691" w:rsidRDefault="00D75290">
            <w:pPr>
              <w:spacing w:after="0"/>
              <w:ind w:left="135"/>
              <w:rPr>
                <w:lang w:val="ru-RU"/>
              </w:rPr>
            </w:pPr>
            <w:r w:rsidRPr="00C44691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закрепляем правописание суффиксов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5BC0273" w14:textId="77777777" w:rsidR="00604A09" w:rsidRDefault="00D75290">
            <w:pPr>
              <w:spacing w:after="0"/>
              <w:ind w:left="135"/>
              <w:jc w:val="center"/>
            </w:pPr>
            <w:r w:rsidRPr="00C446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8B6B9F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508F77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409AB87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062F17" w14:textId="77777777" w:rsidR="00604A09" w:rsidRDefault="00D75290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https://m.edsoo.ru/W2Q6IY388</w:t>
              </w:r>
            </w:hyperlink>
          </w:p>
        </w:tc>
      </w:tr>
      <w:tr w:rsidR="00604A09" w14:paraId="677D257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F04AA51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106C209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Различные способы решения орфографической задачи в зависимости от места орфограммы в слове: правописание приставок (группа приставок с «о» и группа приставок с «а»)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B4EC097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73F3B3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FCFAF6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D89F1F0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13825D" w14:textId="77777777" w:rsidR="00604A09" w:rsidRDefault="00D75290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https://m.edsoo.ru/9IJDN2XAY</w:t>
              </w:r>
            </w:hyperlink>
          </w:p>
        </w:tc>
      </w:tr>
      <w:tr w:rsidR="00604A09" w14:paraId="255EC8A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7142857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B5C7C14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способов решения орфографической задачи в зависимости от места орфограммы в слове: закрепляем правописание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610E960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1D5E71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60FF1D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CBDA8B0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2FD2AC6" w14:textId="77777777" w:rsidR="00604A09" w:rsidRDefault="00604A09">
            <w:pPr>
              <w:spacing w:after="0"/>
              <w:ind w:left="135"/>
            </w:pPr>
          </w:p>
        </w:tc>
      </w:tr>
      <w:tr w:rsidR="00604A09" w14:paraId="5A0C64E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04520B0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703CE3D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Закрепляем правописание суффиксов и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80BCCE2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7BFC1F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280B54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EB69C56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E9876A5" w14:textId="77777777" w:rsidR="00604A09" w:rsidRDefault="00D75290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https://m.edsoo.ru/1QMSTC9QK</w:t>
              </w:r>
            </w:hyperlink>
          </w:p>
        </w:tc>
      </w:tr>
      <w:tr w:rsidR="00604A09" w14:paraId="77FCADF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8876D93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E8365B5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Продолжаем учиться писать приставки: пишем приставки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1E1D1A1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F33F78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7AB374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E738A35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18A0C0B" w14:textId="77777777" w:rsidR="00604A09" w:rsidRDefault="00D75290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https://m.edsoo.ru/QWTJULSJE</w:t>
              </w:r>
            </w:hyperlink>
          </w:p>
        </w:tc>
      </w:tr>
      <w:tr w:rsidR="00604A09" w14:paraId="4D07BA0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3AB4190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BFF00F6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Разделительный твёрдый знак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0D4BA6E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C00D85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7794FC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3F6B05A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9D860D6" w14:textId="77777777" w:rsidR="00604A09" w:rsidRDefault="00D75290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https://m.edsoo.ru/IFS4TTW35</w:t>
              </w:r>
            </w:hyperlink>
          </w:p>
        </w:tc>
      </w:tr>
      <w:tr w:rsidR="00604A09" w14:paraId="009D585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C794310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30E9B73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объявления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26E4E10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CB599F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DE1B1D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67055A8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E92CBB3" w14:textId="77777777" w:rsidR="00604A09" w:rsidRDefault="00D75290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https://m.edsoo.ru/924ULMY9Y</w:t>
              </w:r>
            </w:hyperlink>
          </w:p>
        </w:tc>
      </w:tr>
      <w:tr w:rsidR="00604A09" w14:paraId="7F55D6E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F51B713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CE92EB7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Объясняющий диктант: повторение правил правописания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8B20D84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1BD59E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82E70F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8B0BEB8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F9196E0" w14:textId="77777777" w:rsidR="00604A09" w:rsidRDefault="00D75290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https://m.edsoo.ru/KJ93UAP4X</w:t>
              </w:r>
            </w:hyperlink>
          </w:p>
        </w:tc>
      </w:tr>
      <w:tr w:rsidR="00604A09" w14:paraId="7A9651A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B235436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56256E3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знаками препинания в предложениях с однородными членами, не соединёнными союзами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8AC0FF2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BEC635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6AC1C2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3C107AB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F4FFC7E" w14:textId="77777777" w:rsidR="00604A09" w:rsidRDefault="00D75290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https://m.edsoo.ru/4YKE4R2BA</w:t>
              </w:r>
            </w:hyperlink>
          </w:p>
        </w:tc>
      </w:tr>
      <w:tr w:rsidR="00604A09" w14:paraId="4495D20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3C75260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0B01D7E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знаками препинания в предложениях с однородными членами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F6844EA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E288C3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496FCB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F697B79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CB2DB5A" w14:textId="77777777" w:rsidR="00604A09" w:rsidRDefault="00D75290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https://m.edsoo.ru/MGL8689JP</w:t>
              </w:r>
            </w:hyperlink>
          </w:p>
        </w:tc>
      </w:tr>
      <w:tr w:rsidR="00604A09" w14:paraId="316B3B5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2A82C11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8AF5EDE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Вспоминаем нормы речевого этикета: приглашение, просьба, извинение, благодарность, отказ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AD74A8F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054169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4F41D2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40F9A78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5A5B706" w14:textId="77777777" w:rsidR="00604A09" w:rsidRDefault="00D75290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https://m.edsoo.ru/2VKOMSGCL</w:t>
              </w:r>
            </w:hyperlink>
          </w:p>
        </w:tc>
      </w:tr>
      <w:tr w:rsidR="00604A09" w14:paraId="044EF11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9CF7FF8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86D3C5D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Продолжаем учиться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составлять план текста. Составление и запись текста по рисунку на одну из данных тем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1B18B97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344BE2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F3EBA2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478438F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4C4932E" w14:textId="77777777" w:rsidR="00604A09" w:rsidRDefault="00D75290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https://m.edsoo.ru/G02HAWH5R</w:t>
              </w:r>
            </w:hyperlink>
          </w:p>
        </w:tc>
      </w:tr>
      <w:tr w:rsidR="00604A09" w14:paraId="6E80FF9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3843E6C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35B961D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B9AD16B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D60CB8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56C520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793D6E5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DA7EECD" w14:textId="77777777" w:rsidR="00604A09" w:rsidRDefault="00D75290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https://m.edsoo.ru/SUWQ9MZCW</w:t>
              </w:r>
            </w:hyperlink>
          </w:p>
        </w:tc>
      </w:tr>
      <w:tr w:rsidR="00604A09" w14:paraId="4C15DE7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5DB45BC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80F2885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8924D62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FAF84F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B8DB65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69874E2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1C8B6B4" w14:textId="77777777" w:rsidR="00604A09" w:rsidRDefault="00604A09">
            <w:pPr>
              <w:spacing w:after="0"/>
              <w:ind w:left="135"/>
            </w:pPr>
          </w:p>
        </w:tc>
      </w:tr>
      <w:tr w:rsidR="00604A09" w14:paraId="4B921BF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E05966F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7691A88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62BB723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61D8A7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656AFE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6A73099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70024D7" w14:textId="77777777" w:rsidR="00604A09" w:rsidRDefault="00D75290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https://m.edsoo.ru/X1XT1GVVI</w:t>
              </w:r>
            </w:hyperlink>
          </w:p>
        </w:tc>
      </w:tr>
      <w:tr w:rsidR="00604A09" w14:paraId="1BD76E8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F4837C9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090FE6C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работаем с текстами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57D5E5B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599C33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6E20B7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8DF8855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27E217C" w14:textId="77777777" w:rsidR="00604A09" w:rsidRDefault="00D75290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https://m.edsoo.ru/1JYUXTFPS</w:t>
              </w:r>
            </w:hyperlink>
          </w:p>
        </w:tc>
      </w:tr>
      <w:tr w:rsidR="00604A09" w14:paraId="072B911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2B7509D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D9C5347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Ознакомительное чтение: когда оно нужно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133A622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57929F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44AAFE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04A46D2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C8BB856" w14:textId="77777777" w:rsidR="00604A09" w:rsidRDefault="00D75290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https://m.edsoo.ru/NRJ6T7CI4</w:t>
              </w:r>
            </w:hyperlink>
          </w:p>
        </w:tc>
      </w:tr>
      <w:tr w:rsidR="00604A09" w14:paraId="10EF82B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D6ABF28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3342F27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существительное: общее значение, вопросы, употребление в речи. Части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401F244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9B7E15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E4D6B4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B194900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4126668" w14:textId="77777777" w:rsidR="00604A09" w:rsidRDefault="00D75290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https://m.edsoo.ru/6GETHNUJA</w:t>
              </w:r>
            </w:hyperlink>
          </w:p>
        </w:tc>
      </w:tr>
      <w:tr w:rsidR="00604A09" w14:paraId="6927CB7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F7685A4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F1B248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Имена существительные одушевлённые и неодушевлённые. Подробное изложение по самостоятельно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составленному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351357F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D7E0B9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78FCAD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265876E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C093AF6" w14:textId="77777777" w:rsidR="00604A09" w:rsidRDefault="00D75290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https://m.edsoo.ru/GTEX4VFMT</w:t>
              </w:r>
            </w:hyperlink>
          </w:p>
        </w:tc>
      </w:tr>
      <w:tr w:rsidR="00604A09" w14:paraId="5B24F4D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6B5040C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9691135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текста с использованием коллективно составленного плана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EC5F7B8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BBD230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1F5FE4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528430D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4A14D73" w14:textId="77777777" w:rsidR="00604A09" w:rsidRDefault="00D75290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https://m.edsoo.ru/MBYEZQECP</w:t>
              </w:r>
            </w:hyperlink>
          </w:p>
        </w:tc>
      </w:tr>
      <w:tr w:rsidR="00604A09" w14:paraId="5B544F1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3D1C18F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FB628B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7002EF0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D1568C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9609D7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A85A0B1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3728491" w14:textId="77777777" w:rsidR="00604A09" w:rsidRDefault="00D75290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https://m.edsoo.ru/AOQ114K8M</w:t>
              </w:r>
            </w:hyperlink>
          </w:p>
        </w:tc>
      </w:tr>
      <w:tr w:rsidR="00604A09" w14:paraId="4DDE655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C6C24B0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BC85844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единственного и множественного числа. Имена существительные, имеющие форму одного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FEF0ADB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08071F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AA0D4B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70C5A79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FF7BB6F" w14:textId="77777777" w:rsidR="00604A09" w:rsidRDefault="00D75290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https://m.edsoo.ru/EC702GTMB</w:t>
              </w:r>
            </w:hyperlink>
          </w:p>
        </w:tc>
      </w:tr>
      <w:tr w:rsidR="00604A09" w14:paraId="7CA3959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7E1C604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B766F61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имён существительных по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99BB39A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546133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C5BA03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1D134D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07A3DD9" w14:textId="77777777" w:rsidR="00604A09" w:rsidRDefault="00D75290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https://m.edsoo.ru/CDJ350RFL</w:t>
              </w:r>
            </w:hyperlink>
          </w:p>
        </w:tc>
      </w:tr>
      <w:tr w:rsidR="00604A09" w14:paraId="7DA72DF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AAF4B1A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1E0FE96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мужского, женского и среднего рода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F9387AC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9C8C0C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5977BD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F76A4C6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59C0636" w14:textId="77777777" w:rsidR="00604A09" w:rsidRDefault="00D75290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https://m.edsoo.ru/0BCOUCVIB</w:t>
              </w:r>
            </w:hyperlink>
          </w:p>
        </w:tc>
      </w:tr>
      <w:tr w:rsidR="00604A09" w14:paraId="4DE7D6D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19C442A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2EFBF79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29151FC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C02FFE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A1FDBB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33DE2E9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836EB25" w14:textId="77777777" w:rsidR="00604A09" w:rsidRDefault="00D75290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https://m.edsoo.ru/6Z12886DL</w:t>
              </w:r>
            </w:hyperlink>
          </w:p>
        </w:tc>
      </w:tr>
      <w:tr w:rsidR="00604A09" w14:paraId="0970939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22AAFC1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AA5664A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Мягкий знак после шипящих на конце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652034B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35528F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5125C7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C71D995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6B5043E" w14:textId="77777777" w:rsidR="00604A09" w:rsidRDefault="00D75290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https://m.edsoo.ru/8X56Z4GTM</w:t>
              </w:r>
            </w:hyperlink>
          </w:p>
        </w:tc>
      </w:tr>
      <w:tr w:rsidR="00604A09" w14:paraId="5F116FA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EDA01BC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C815DE4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Закрепляем правило «Мягкий знак после шипящих на конце имён существительных»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9FBD071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C78460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D22951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2BE6F98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ECBE4B3" w14:textId="77777777" w:rsidR="00604A09" w:rsidRDefault="00D75290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https://m.edsoo.ru/PHX24NAFS</w:t>
              </w:r>
            </w:hyperlink>
          </w:p>
        </w:tc>
      </w:tr>
      <w:tr w:rsidR="00604A09" w14:paraId="487FAAB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AF47411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F157E53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правило «Мягкий знак после шипящих на конце имён существительных». Объяснительный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69C214E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EB6571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4372E0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3EE5A66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A0EE54E" w14:textId="77777777" w:rsidR="00604A09" w:rsidRDefault="00D75290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https://m.edsoo.ru/P8FE05FKF</w:t>
              </w:r>
            </w:hyperlink>
          </w:p>
        </w:tc>
      </w:tr>
      <w:tr w:rsidR="00604A09" w14:paraId="621CF83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4C41B78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25EBC42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Изложение текста с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использованием коллективно составленного плана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7691EE0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6D2244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6C5CA4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CECBDA8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134D005" w14:textId="77777777" w:rsidR="00604A09" w:rsidRDefault="00D75290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https://m.edsoo.ru/7KSQMPHME</w:t>
              </w:r>
            </w:hyperlink>
          </w:p>
        </w:tc>
      </w:tr>
      <w:tr w:rsidR="00604A09" w14:paraId="5776F38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C6AB910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54A5567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FBB5245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04FF2A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61D362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9B45510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62FEBD3" w14:textId="77777777" w:rsidR="00604A09" w:rsidRDefault="00D75290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https://m.edsoo.ru/4XOV2QQME</w:t>
              </w:r>
            </w:hyperlink>
          </w:p>
        </w:tc>
      </w:tr>
      <w:tr w:rsidR="00604A09" w14:paraId="7A20533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968DE15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71C77EA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собственных текстов-повествований. Составление рассказа по картине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A310CE5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6C8929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7ABBBA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24B2D51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9165DFB" w14:textId="77777777" w:rsidR="00604A09" w:rsidRDefault="00D75290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https://m.edsoo.ru/RCMO64ON1</w:t>
              </w:r>
            </w:hyperlink>
          </w:p>
        </w:tc>
      </w:tr>
      <w:tr w:rsidR="00604A09" w14:paraId="417D64E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524D6BE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14F23BF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существительных: именительный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41B1F5E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F8F2FD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32B2B0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A1DFF1B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BD0BA06" w14:textId="77777777" w:rsidR="00604A09" w:rsidRDefault="00D75290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https://m.edsoo.ru/9JPLKLSX0</w:t>
              </w:r>
            </w:hyperlink>
          </w:p>
        </w:tc>
      </w:tr>
      <w:tr w:rsidR="00604A09" w14:paraId="3330B9D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294BAFA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ED5C01F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существительных: родительный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9381AB1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864AFF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9BFBBB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B918100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80E99D8" w14:textId="77777777" w:rsidR="00604A09" w:rsidRDefault="00D75290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https://m.edsoo.ru/QJ1VYMOQE</w:t>
              </w:r>
            </w:hyperlink>
          </w:p>
        </w:tc>
      </w:tr>
      <w:tr w:rsidR="00604A09" w14:paraId="487A6AA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F55C2FE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8268754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существительных: дательный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9228181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BCED92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96C815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2AB6D00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5819D40" w14:textId="77777777" w:rsidR="00604A09" w:rsidRDefault="00D75290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https://m.edsoo.ru/5VDG8P0BA</w:t>
              </w:r>
            </w:hyperlink>
          </w:p>
        </w:tc>
      </w:tr>
      <w:tr w:rsidR="00604A09" w14:paraId="0AE6C93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B5A70AC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7A12E74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поздравительную открытку к празднику 8 Марта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D800C47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463EE9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8C5C96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6CBB853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6B2E94" w14:textId="77777777" w:rsidR="00604A09" w:rsidRDefault="00D75290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https://m.edsoo.ru/WRS8VY0AT</w:t>
              </w:r>
            </w:hyperlink>
          </w:p>
        </w:tc>
      </w:tr>
      <w:tr w:rsidR="00604A09" w14:paraId="61E3BC7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2C240EF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141F7A1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существительных: винительный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AC5970E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940DD6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87BDF7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338A089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E738C8C" w14:textId="77777777" w:rsidR="00604A09" w:rsidRDefault="00D75290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https://m.edsoo.ru/34GVB8CY3</w:t>
              </w:r>
            </w:hyperlink>
          </w:p>
        </w:tc>
      </w:tr>
      <w:tr w:rsidR="00604A09" w14:paraId="269AE1F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8C1E064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0CA6140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существительных: творительный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F01B715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FD96A8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2D7DAD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DF23275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F8684A1" w14:textId="77777777" w:rsidR="00604A09" w:rsidRDefault="00D75290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https://m.edsoo.ru/M15A17S68</w:t>
              </w:r>
            </w:hyperlink>
          </w:p>
        </w:tc>
      </w:tr>
      <w:tr w:rsidR="00604A09" w14:paraId="41E56A9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EDB9387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8B770DE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существительных: предложный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71D1C8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989DD6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8FF293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FDCB4F7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11731FD" w14:textId="77777777" w:rsidR="00604A09" w:rsidRDefault="00D75290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https://m.edsoo.ru/M2BIYPNTA</w:t>
              </w:r>
            </w:hyperlink>
          </w:p>
        </w:tc>
      </w:tr>
      <w:tr w:rsidR="00604A09" w14:paraId="3397E61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937C940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C306948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Изменение имён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существительных по падежам и числам (склонение). Устное описание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8439825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43084A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45CEF6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C581C61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B457B4B" w14:textId="77777777" w:rsidR="00604A09" w:rsidRDefault="00604A09">
            <w:pPr>
              <w:spacing w:after="0"/>
              <w:ind w:left="135"/>
            </w:pPr>
          </w:p>
        </w:tc>
      </w:tr>
      <w:tr w:rsidR="00604A09" w14:paraId="30598DC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5627497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D1FB135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1-го, 2-го, 3-го склонений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3DDE465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28FBBA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F1DC72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46E4829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5D325B0" w14:textId="77777777" w:rsidR="00604A09" w:rsidRDefault="00D75290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https://m.edsoo.ru/X57TSX3S6</w:t>
              </w:r>
            </w:hyperlink>
          </w:p>
        </w:tc>
      </w:tr>
      <w:tr w:rsidR="00604A09" w14:paraId="39B195C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6A0F803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8577A70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текста с использованием самостоятельно составленного плана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F00CB2A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C7EF81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E00E25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2F94A0E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09AB229" w14:textId="77777777" w:rsidR="00604A09" w:rsidRDefault="00D75290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https://m.edsoo.ru/OIWNJOEGK</w:t>
              </w:r>
            </w:hyperlink>
          </w:p>
        </w:tc>
      </w:tr>
      <w:tr w:rsidR="00604A09" w14:paraId="42E40A1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CCBDDB0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404A671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об имени существительном. Коллективное составление текста по картине (по опорным словам)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172207C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254E9F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E9FCBE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35DE802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49A6A12" w14:textId="77777777" w:rsidR="00604A09" w:rsidRDefault="00D75290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https://m.edsoo.ru/RNIH8LOAB</w:t>
              </w:r>
            </w:hyperlink>
          </w:p>
        </w:tc>
      </w:tr>
      <w:tr w:rsidR="00604A09" w14:paraId="443C1D5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1649848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B32E044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правописанием безударных окончаний имён существительных 1-го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9D26FEF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91D1ED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D359B4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C9336A7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6A49D88" w14:textId="77777777" w:rsidR="00604A09" w:rsidRDefault="00D75290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https://m.edsoo.ru/NEXCNOPH3</w:t>
              </w:r>
            </w:hyperlink>
          </w:p>
        </w:tc>
      </w:tr>
      <w:tr w:rsidR="00604A09" w14:paraId="2EB8CE5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13F19AE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CC8F815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окончаний имён существительных 1-го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4E22F98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448BEB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5C8A2C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D18BC20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8F5F4B0" w14:textId="77777777" w:rsidR="00604A09" w:rsidRDefault="00D75290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https://m.edsoo.ru/9GDS02951</w:t>
              </w:r>
            </w:hyperlink>
          </w:p>
        </w:tc>
      </w:tr>
      <w:tr w:rsidR="00604A09" w14:paraId="56BE829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2D0C79C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E8663A5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правописанием безударных окончаний имён существительных 2-го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4A97EB9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56F382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6CA0BC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033BD4B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BF1CFD3" w14:textId="77777777" w:rsidR="00604A09" w:rsidRDefault="00D75290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https://m.edsoo.ru/DPDJV152W</w:t>
              </w:r>
            </w:hyperlink>
          </w:p>
        </w:tc>
      </w:tr>
      <w:tr w:rsidR="00604A09" w14:paraId="54947FC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5A4590E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CF96080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безударных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окончаний имён существительных 2-го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5F7F65A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4B2AB3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5604D7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A8926FF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AA9F122" w14:textId="77777777" w:rsidR="00604A09" w:rsidRDefault="00D75290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https://m.edsoo.ru/LXOOR8SMB</w:t>
              </w:r>
            </w:hyperlink>
          </w:p>
        </w:tc>
      </w:tr>
      <w:tr w:rsidR="00604A09" w14:paraId="54B0489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FF74B70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D15E679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правописанием безударных окончаний имён существительных 3-го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C37812E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86397A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FBDC89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EC64545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75C22CF" w14:textId="77777777" w:rsidR="00604A09" w:rsidRDefault="00D75290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https://m.edsoo.ru/RDKWC3DTQ</w:t>
              </w:r>
            </w:hyperlink>
          </w:p>
        </w:tc>
      </w:tr>
      <w:tr w:rsidR="00604A09" w14:paraId="36F3C9A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9DEEB69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7F9C0FC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Корректирование текстов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36D52F8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414E29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04677C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A6EDA5A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9BB713B" w14:textId="77777777" w:rsidR="00604A09" w:rsidRDefault="00D75290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https://m.edsoo.ru/OX04Z611J</w:t>
              </w:r>
            </w:hyperlink>
          </w:p>
        </w:tc>
      </w:tr>
      <w:tr w:rsidR="00604A09" w14:paraId="19EBC38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18C4172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CB77F37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окончаний имён существительных 3-го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69841C9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A20AFE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30A3D9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AE994B5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DFACF33" w14:textId="77777777" w:rsidR="00604A09" w:rsidRDefault="00D75290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https://m.edsoo.ru/XBIX8FBJM</w:t>
              </w:r>
            </w:hyperlink>
          </w:p>
        </w:tc>
      </w:tr>
      <w:tr w:rsidR="00604A09" w14:paraId="777B888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4B7D59A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B8A2F18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окончаний имён существительных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F3D5D66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034D5F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60047C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3CDA2B5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2E7F3A9" w14:textId="77777777" w:rsidR="00604A09" w:rsidRDefault="00D75290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https://m.edsoo.ru/6Y6J76UOP</w:t>
              </w:r>
            </w:hyperlink>
          </w:p>
        </w:tc>
      </w:tr>
      <w:tr w:rsidR="00604A09" w14:paraId="2F09818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931F06C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BE1346D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окончаний имён существительных: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9A52798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FECBE9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857C46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A166355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7ED8B65" w14:textId="77777777" w:rsidR="00604A09" w:rsidRDefault="00D75290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https://m.edsoo.ru/L0FPUBF01</w:t>
              </w:r>
            </w:hyperlink>
          </w:p>
        </w:tc>
      </w:tr>
      <w:tr w:rsidR="00604A09" w14:paraId="0A8EE4B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ABAD7BC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CF309E9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 (безударные гласные в падежных окончаниях имён существительных)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2CFF57A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F092E3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E401A6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C42A4E1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3BC517D" w14:textId="77777777" w:rsidR="00604A09" w:rsidRDefault="00D75290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https://m.edsoo.ru/MXIGUQXZ8</w:t>
              </w:r>
            </w:hyperlink>
          </w:p>
        </w:tc>
      </w:tr>
      <w:tr w:rsidR="00604A09" w14:paraId="4527825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6E995E1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A279833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окончаний имён существительных: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C06D6F7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D716D8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385111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E83A4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33CF8F4" w14:textId="77777777" w:rsidR="00604A09" w:rsidRDefault="00D75290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https://m.edsoo.ru/ULIIMI6EG</w:t>
              </w:r>
            </w:hyperlink>
          </w:p>
        </w:tc>
      </w:tr>
      <w:tr w:rsidR="00604A09" w14:paraId="5677487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7BFBA9E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166FAAB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повторение по теме «Правописание безударных падежных окончаний имен существительных»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6AB3F99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2B3A36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08F8F1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E7035F3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1D293A8" w14:textId="77777777" w:rsidR="00604A09" w:rsidRDefault="00D75290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https://m.edsoo.ru/ZWQW0VXDW</w:t>
              </w:r>
            </w:hyperlink>
          </w:p>
        </w:tc>
      </w:tr>
      <w:tr w:rsidR="00604A09" w14:paraId="3894827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9247638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6D80C86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прилагательное: общее значение, вопросы,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96543C6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CE5EDA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BDA062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62A6607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398D0F1" w14:textId="77777777" w:rsidR="00604A09" w:rsidRDefault="00D75290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https://m.edsoo.ru/T0RU81V5N</w:t>
              </w:r>
            </w:hyperlink>
          </w:p>
        </w:tc>
      </w:tr>
      <w:tr w:rsidR="00604A09" w14:paraId="48C2BA6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45D2189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3DC619A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работаем с текстами-описаниями в научном и художественном стилях. Изобразительно-выразительные средства в описательном тексте. Работа с картиной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899532B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D188D2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1EB3C8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87CCA9A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6753017" w14:textId="77777777" w:rsidR="00604A09" w:rsidRDefault="00604A09">
            <w:pPr>
              <w:spacing w:after="0"/>
              <w:ind w:left="135"/>
            </w:pPr>
          </w:p>
        </w:tc>
      </w:tr>
      <w:tr w:rsidR="00604A09" w14:paraId="7A65C75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1759EF0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85F4CC1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имён прилагательных по родам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B1073CA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136C08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C850B6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71455A1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225ACE0" w14:textId="77777777" w:rsidR="00604A09" w:rsidRDefault="00D75290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https://m.edsoo.ru/TQ6Q11FGJ</w:t>
              </w:r>
            </w:hyperlink>
          </w:p>
        </w:tc>
      </w:tr>
      <w:tr w:rsidR="00604A09" w14:paraId="15FF858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D9E519F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DADFD88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Зависимость формы имени прилагательного от формы имени существительного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6E409CD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558A43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4A081E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CA59140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6C245DF" w14:textId="77777777" w:rsidR="00604A09" w:rsidRDefault="00D75290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https://m.edsoo.ru/MAGCM8WFB</w:t>
              </w:r>
            </w:hyperlink>
          </w:p>
        </w:tc>
      </w:tr>
      <w:tr w:rsidR="00604A09" w14:paraId="44B446D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6B18BB2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448D95E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имён прилагательных по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9C7E3B5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4777A8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6A597B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9B92FAD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066D98A" w14:textId="77777777" w:rsidR="00604A09" w:rsidRDefault="00D75290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https://m.edsoo.ru/9FJ2S28AH</w:t>
              </w:r>
            </w:hyperlink>
          </w:p>
        </w:tc>
      </w:tr>
      <w:tr w:rsidR="00604A09" w14:paraId="386F86A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30F9447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7B85BA3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имён прилагательных по падежам. Начальная форма имени прилагательного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6A028A6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944372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903CA1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16DFEFF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3DC6085" w14:textId="77777777" w:rsidR="00604A09" w:rsidRDefault="00D75290">
            <w:pPr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https://m.edsoo.ru/MJNCV98DH</w:t>
              </w:r>
            </w:hyperlink>
          </w:p>
        </w:tc>
      </w:tr>
      <w:tr w:rsidR="00604A09" w14:paraId="65D805F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98DF203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58A3727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Склонение имён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272B9BE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64CA16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4D92ED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AE76F1C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B9E600F" w14:textId="77777777" w:rsidR="00604A09" w:rsidRDefault="00D75290">
            <w:pPr>
              <w:spacing w:after="0"/>
              <w:ind w:left="135"/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https://m.edsoo.ru/ZHAYVUG0F</w:t>
              </w:r>
            </w:hyperlink>
          </w:p>
        </w:tc>
      </w:tr>
      <w:tr w:rsidR="00604A09" w14:paraId="71E3872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B6927B3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C24D17E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Значения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B85DC51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961C78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731219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2E1C477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A3AEEAE" w14:textId="77777777" w:rsidR="00604A09" w:rsidRDefault="00604A09">
            <w:pPr>
              <w:spacing w:after="0"/>
              <w:ind w:left="135"/>
            </w:pPr>
          </w:p>
        </w:tc>
      </w:tr>
      <w:tr w:rsidR="00604A09" w14:paraId="4B0CB22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0C53D0F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9C44A61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значениями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A665497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2C7E72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9FC2CF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A550EF7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C2BE568" w14:textId="77777777" w:rsidR="00604A09" w:rsidRDefault="00604A09">
            <w:pPr>
              <w:spacing w:after="0"/>
              <w:ind w:left="135"/>
            </w:pPr>
          </w:p>
        </w:tc>
      </w:tr>
      <w:tr w:rsidR="00604A09" w14:paraId="25B2FD1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11B672C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351D721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Значения имён прилагательных: обобщение. Устное описание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5B6E628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4A845D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68C944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A228BEA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A5E7B74" w14:textId="77777777" w:rsidR="00604A09" w:rsidRDefault="00604A09">
            <w:pPr>
              <w:spacing w:after="0"/>
              <w:ind w:left="135"/>
            </w:pPr>
          </w:p>
        </w:tc>
      </w:tr>
      <w:tr w:rsidR="00604A09" w14:paraId="452A3E1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EA5118F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D9F747C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правописанием окончаний имён прилагательных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944BB92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CDCBA1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ADAD27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7C963EC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40B00CB" w14:textId="77777777" w:rsidR="00604A09" w:rsidRDefault="00D75290">
            <w:pPr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https://m.edsoo.ru/Q1YFDL4NS</w:t>
              </w:r>
            </w:hyperlink>
          </w:p>
        </w:tc>
      </w:tr>
      <w:tr w:rsidR="00604A09" w14:paraId="2A4A9F3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09CEA1A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ECD9095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правописанием окончаний имён прилагательных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F307341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0C262C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C53A26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F8A9299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226EC79" w14:textId="77777777" w:rsidR="00604A09" w:rsidRDefault="00D75290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https://m.edsoo.ru/0GH7NUF5V</w:t>
              </w:r>
            </w:hyperlink>
          </w:p>
        </w:tc>
      </w:tr>
      <w:tr w:rsidR="00604A09" w14:paraId="7D2AE75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BCB0935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72CE2EA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окончаний имён прилагательных в единственном и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9E85F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7247BA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DA861C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FBCCEDD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958C283" w14:textId="77777777" w:rsidR="00604A09" w:rsidRDefault="00D75290">
            <w:pPr>
              <w:spacing w:after="0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https://m.edsoo.ru/BWSQOI559</w:t>
              </w:r>
            </w:hyperlink>
          </w:p>
        </w:tc>
      </w:tr>
      <w:tr w:rsidR="00604A09" w14:paraId="64B8EFD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1F9E6F1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B1DB2F3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написании окончаний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D66D071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C5779C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2E7DBB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3E541E5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D1DA112" w14:textId="77777777" w:rsidR="00604A09" w:rsidRDefault="00D75290">
            <w:pPr>
              <w:spacing w:after="0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https://m.edsoo.ru/VAEPTH1AT</w:t>
              </w:r>
            </w:hyperlink>
          </w:p>
        </w:tc>
      </w:tr>
      <w:tr w:rsidR="00604A09" w14:paraId="6294D34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5D56C03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79D7A52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орфография: повторение по теме «Правописание безударных падежных окончаний имен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прилагательных»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F6A5D5A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E8C1D0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043C0B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244CE20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4A46A74" w14:textId="77777777" w:rsidR="00604A09" w:rsidRDefault="00D75290">
            <w:pPr>
              <w:spacing w:after="0"/>
              <w:ind w:left="135"/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https://m.edsoo.ru/J1CJFA87J</w:t>
              </w:r>
            </w:hyperlink>
          </w:p>
        </w:tc>
      </w:tr>
      <w:tr w:rsidR="00604A09" w14:paraId="5215301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2797335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8455EC5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написании окончаний имён существительных и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8516CFB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6CEB99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3B3577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22F0FC6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27D0AD4" w14:textId="77777777" w:rsidR="00604A09" w:rsidRDefault="00D75290">
            <w:pPr>
              <w:spacing w:after="0"/>
              <w:ind w:left="135"/>
            </w:pP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https://m.edsoo.ru/QV50J4MBW</w:t>
              </w:r>
            </w:hyperlink>
          </w:p>
        </w:tc>
      </w:tr>
      <w:tr w:rsidR="00604A09" w14:paraId="1888176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1E20034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62E8051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(общее представление)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FD6A75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4E9EBD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D0948B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8372B2E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7808555" w14:textId="77777777" w:rsidR="00604A09" w:rsidRDefault="00D75290">
            <w:pPr>
              <w:spacing w:after="0"/>
              <w:ind w:left="135"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https://m.edsoo.ru/HSL6WVER9</w:t>
              </w:r>
            </w:hyperlink>
          </w:p>
        </w:tc>
      </w:tr>
      <w:tr w:rsidR="00604A09" w14:paraId="2FDF133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7F57D57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FD646AC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A622D0B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366E2C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D17AA3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FE9CE5C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79E52E7" w14:textId="77777777" w:rsidR="00604A09" w:rsidRDefault="00D75290">
            <w:pPr>
              <w:spacing w:after="0"/>
              <w:ind w:left="135"/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https://m.edsoo.ru/9IVUCLR2F</w:t>
              </w:r>
            </w:hyperlink>
          </w:p>
        </w:tc>
      </w:tr>
      <w:tr w:rsidR="00604A09" w14:paraId="30A5BF3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BF17176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89A8A18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изменяются личные местоимения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BB08678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E239BE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72200D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E87B403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711CB00" w14:textId="77777777" w:rsidR="00604A09" w:rsidRDefault="00D75290">
            <w:pPr>
              <w:spacing w:after="0"/>
              <w:ind w:left="135"/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https://m.edsoo.ru/3I3389SGZ</w:t>
              </w:r>
            </w:hyperlink>
          </w:p>
        </w:tc>
      </w:tr>
      <w:tr w:rsidR="00604A09" w14:paraId="24AFE42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1A4FF90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1ED10B5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отработка темы «Изменение личных местоимений»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EA6979D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813542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890282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D60F452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B89E8AB" w14:textId="77777777" w:rsidR="00604A09" w:rsidRDefault="00D75290">
            <w:pPr>
              <w:spacing w:after="0"/>
              <w:ind w:left="135"/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https://m.edsoo.ru/M0KJKRXT0</w:t>
              </w:r>
            </w:hyperlink>
          </w:p>
        </w:tc>
      </w:tr>
      <w:tr w:rsidR="00604A09" w14:paraId="354A50D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ACF9125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7FFF309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личных местоимений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11B7BC3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66792F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E7F327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BF629B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936C5AD" w14:textId="77777777" w:rsidR="00604A09" w:rsidRDefault="00D75290">
            <w:pPr>
              <w:spacing w:after="0"/>
              <w:ind w:left="135"/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https://m.edsoo.ru/BPHM70XET</w:t>
              </w:r>
            </w:hyperlink>
          </w:p>
        </w:tc>
      </w:tr>
      <w:tr w:rsidR="00604A09" w14:paraId="4E05AA3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F0D3860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938B203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местоимений с предлогами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F11EFBC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E26E68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5676E3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BFCEADB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0CAC574" w14:textId="77777777" w:rsidR="00604A09" w:rsidRDefault="00D75290">
            <w:pPr>
              <w:spacing w:after="0"/>
              <w:ind w:left="135"/>
            </w:pP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https://m.edsoo.ru/4EL3Q8E2Y</w:t>
              </w:r>
            </w:hyperlink>
          </w:p>
        </w:tc>
      </w:tr>
      <w:tr w:rsidR="00604A09" w14:paraId="6486F41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A5FC6DD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75CDFAE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местоимений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0FDF66C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9E3496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F83C8C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DBAB516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EC206AD" w14:textId="77777777" w:rsidR="00604A09" w:rsidRDefault="00604A09">
            <w:pPr>
              <w:spacing w:after="0"/>
              <w:ind w:left="135"/>
            </w:pPr>
          </w:p>
        </w:tc>
      </w:tr>
      <w:tr w:rsidR="00604A09" w14:paraId="23A7F8B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84ED6A5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38D4BEF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письма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EA7016B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7EE276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66BA4B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A99EC33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E072875" w14:textId="77777777" w:rsidR="00604A09" w:rsidRDefault="00D75290">
            <w:pPr>
              <w:spacing w:after="0"/>
              <w:ind w:left="135"/>
            </w:pP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https://m.edsoo.ru/C04VZJGE2</w:t>
              </w:r>
            </w:hyperlink>
          </w:p>
        </w:tc>
      </w:tr>
      <w:tr w:rsidR="00604A09" w14:paraId="38C93B7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DFDEAE2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128CED9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писать письма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594204A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EA79F5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F9861A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3E76BE3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0228EB3" w14:textId="77777777" w:rsidR="00604A09" w:rsidRDefault="00D75290">
            <w:pPr>
              <w:spacing w:after="0"/>
              <w:ind w:left="135"/>
            </w:pP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https://m.edsoo.ru/H2WL9DBH6</w:t>
              </w:r>
            </w:hyperlink>
          </w:p>
        </w:tc>
      </w:tr>
      <w:tr w:rsidR="00604A09" w14:paraId="2C03803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AFA7D20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69F0001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личных местоимений для устранения неоправданных повторов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CCFF5DC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117EE6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E2204C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A1EA0A3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40557BC" w14:textId="77777777" w:rsidR="00604A09" w:rsidRDefault="00D75290">
            <w:pPr>
              <w:spacing w:after="0"/>
              <w:ind w:left="135"/>
            </w:pP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https://m.edsoo.ru/SNZ5D1RBM</w:t>
              </w:r>
            </w:hyperlink>
          </w:p>
        </w:tc>
      </w:tr>
      <w:tr w:rsidR="00604A09" w14:paraId="2725924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D5BA62A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2525A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Наблюдение за связью предложений в тексте с помощью личных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местоимений, синонимов, союзов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41E3045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52E9E4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87B1A7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5B3B0DB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994A90A" w14:textId="77777777" w:rsidR="00604A09" w:rsidRDefault="00D75290">
            <w:pPr>
              <w:spacing w:after="0"/>
              <w:ind w:left="135"/>
            </w:pP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https://m.edsoo.ru/0HS99TRKW</w:t>
              </w:r>
            </w:hyperlink>
          </w:p>
        </w:tc>
      </w:tr>
      <w:tr w:rsidR="00604A09" w14:paraId="1E7509C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76905EE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3156363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Глагол: общее значение, вопросы,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692A455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2B722C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6BDF43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4F16EE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52F9BB3" w14:textId="77777777" w:rsidR="00604A09" w:rsidRDefault="00D75290">
            <w:pPr>
              <w:spacing w:after="0"/>
              <w:ind w:left="135"/>
            </w:pP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https://m.edsoo.ru/ZVE2KVA3K</w:t>
              </w:r>
            </w:hyperlink>
          </w:p>
        </w:tc>
      </w:tr>
      <w:tr w:rsidR="00604A09" w14:paraId="7D0F202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B05ED45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D6C23D7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и употребление глаголов в речи. Составление текста по сюжетным рисункам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8A7DCA7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AC8BBB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1D685D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DDA7170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03E9CB9" w14:textId="77777777" w:rsidR="00604A09" w:rsidRDefault="00D75290">
            <w:pPr>
              <w:spacing w:after="0"/>
              <w:ind w:left="135"/>
            </w:pP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https://m.edsoo.ru/LBMKJQR3D</w:t>
              </w:r>
            </w:hyperlink>
          </w:p>
        </w:tc>
      </w:tr>
      <w:tr w:rsidR="00604A09" w14:paraId="5CA08E2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8523651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4FA8CBB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Неопределённая форма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AF5AA76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D996A7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1969CA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A051792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06638DF" w14:textId="77777777" w:rsidR="00604A09" w:rsidRDefault="00D75290">
            <w:pPr>
              <w:spacing w:after="0"/>
              <w:ind w:left="135"/>
            </w:pP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https://m.edsoo.ru/4YIMAQRHZ</w:t>
              </w:r>
            </w:hyperlink>
          </w:p>
        </w:tc>
      </w:tr>
      <w:tr w:rsidR="00604A09" w14:paraId="7A0F692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67AC238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E799377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91B341E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3AB2E5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91E092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0525B43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283EC5C" w14:textId="77777777" w:rsidR="00604A09" w:rsidRDefault="00D75290">
            <w:pPr>
              <w:spacing w:after="0"/>
              <w:ind w:left="135"/>
            </w:pP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https://m.edsoo.ru/V34E604DN</w:t>
              </w:r>
            </w:hyperlink>
          </w:p>
        </w:tc>
      </w:tr>
      <w:tr w:rsidR="00604A09" w14:paraId="6B71335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C41CDF1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3866932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 время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67E8A6B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F90E9E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5697A1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A7D88E9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CFA5A91" w14:textId="77777777" w:rsidR="00604A09" w:rsidRDefault="00D75290">
            <w:pPr>
              <w:spacing w:after="0"/>
              <w:ind w:left="135"/>
            </w:pP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https://m.edsoo.ru/FG5K4F8RI</w:t>
              </w:r>
            </w:hyperlink>
          </w:p>
        </w:tc>
      </w:tr>
      <w:tr w:rsidR="00604A09" w14:paraId="7BEE14D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0CB28BB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CE67AA8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Будущее время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0FC4815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96651A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5574F9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195C248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94AF6E1" w14:textId="77777777" w:rsidR="00604A09" w:rsidRDefault="00D75290">
            <w:pPr>
              <w:spacing w:after="0"/>
              <w:ind w:left="135"/>
            </w:pP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https://m.edsoo.ru/5L21W63LD</w:t>
              </w:r>
            </w:hyperlink>
          </w:p>
        </w:tc>
      </w:tr>
      <w:tr w:rsidR="00604A09" w14:paraId="36AC780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7A17DA0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95D4BF4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Прошедшее время глаголов. Составление текста-рассуждения по заданной теме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B37879C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C5A5FC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21A76D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C4F076D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EDCC633" w14:textId="77777777" w:rsidR="00604A09" w:rsidRDefault="00D75290">
            <w:pPr>
              <w:spacing w:after="0"/>
              <w:ind w:left="135"/>
            </w:pP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https://m.edsoo.ru/KS1HT94YG</w:t>
              </w:r>
            </w:hyperlink>
          </w:p>
        </w:tc>
      </w:tr>
      <w:tr w:rsidR="00604A09" w14:paraId="3334440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1868FA6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2418F9F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связью предложений в тексте. Устный пересказ повествовательного текста по опорным словам и самостоятельно составленному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82FA911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775D70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EC6156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0311585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6137320" w14:textId="77777777" w:rsidR="00604A09" w:rsidRDefault="00D75290">
            <w:pPr>
              <w:spacing w:after="0"/>
              <w:ind w:left="135"/>
            </w:pP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https://m.edsoo.ru/PCFPW54JX</w:t>
              </w:r>
            </w:hyperlink>
          </w:p>
        </w:tc>
      </w:tr>
      <w:tr w:rsidR="00604A09" w14:paraId="4EA1351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721A8BC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1533459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00C2481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CE1517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AFF0B9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56C4CBD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6C8C102" w14:textId="77777777" w:rsidR="00604A09" w:rsidRDefault="00D75290">
            <w:pPr>
              <w:spacing w:after="0"/>
              <w:ind w:left="135"/>
            </w:pP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https://m.edsoo.ru/BQZOKJFA7</w:t>
              </w:r>
            </w:hyperlink>
          </w:p>
        </w:tc>
      </w:tr>
      <w:tr w:rsidR="00604A09" w14:paraId="20D85BA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97F1C4F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C6DD1D3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написанием окончаний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C175E4C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78970D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EBB8D4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C289399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BB31923" w14:textId="77777777" w:rsidR="00604A09" w:rsidRDefault="00604A09">
            <w:pPr>
              <w:spacing w:after="0"/>
              <w:ind w:left="135"/>
            </w:pPr>
          </w:p>
        </w:tc>
      </w:tr>
      <w:tr w:rsidR="00604A09" w14:paraId="2218A23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74042E0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75249DD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отработка темы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AE88FDB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6E3A5F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662D3A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85EFFEB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F8CA813" w14:textId="77777777" w:rsidR="00604A09" w:rsidRDefault="00D75290">
            <w:pPr>
              <w:spacing w:after="0"/>
              <w:ind w:left="135"/>
            </w:pP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https://m.edsoo.ru/MUEN0RKPN</w:t>
              </w:r>
            </w:hyperlink>
          </w:p>
        </w:tc>
      </w:tr>
      <w:tr w:rsidR="00604A09" w14:paraId="7AD367E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614E6FD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AEE2FCF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не, её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EACDF01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8F41C2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7E8E87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D2C325E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3951F02" w14:textId="77777777" w:rsidR="00604A09" w:rsidRDefault="00D75290">
            <w:pPr>
              <w:spacing w:after="0"/>
              <w:ind w:left="135"/>
            </w:pP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https://m.edsoo.ru/TXSW3IZM0</w:t>
              </w:r>
            </w:hyperlink>
          </w:p>
        </w:tc>
      </w:tr>
      <w:tr w:rsidR="00604A09" w14:paraId="375429E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B467432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8E46320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 с глаголами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CBBAEF8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734531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D652C1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D5A57BD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DE4A329" w14:textId="77777777" w:rsidR="00604A09" w:rsidRDefault="00D75290">
            <w:pPr>
              <w:spacing w:after="0"/>
              <w:ind w:left="135"/>
            </w:pP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https://m.edsoo.ru/UOHUIIVDX</w:t>
              </w:r>
            </w:hyperlink>
          </w:p>
        </w:tc>
      </w:tr>
      <w:tr w:rsidR="00604A09" w14:paraId="305D671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2D81367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66D2EC3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собственных текстов-рассуждений. Составление совета-рассуждения с использованием побудительных предложений и глаголов с частицей 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5A7A83C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BEDE4E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07278D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2926F33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6C0DFFB" w14:textId="77777777" w:rsidR="00604A09" w:rsidRDefault="00D75290">
            <w:pPr>
              <w:spacing w:after="0"/>
              <w:ind w:left="135"/>
            </w:pP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https://m.edsoo.ru/D6PA3GU8M</w:t>
              </w:r>
            </w:hyperlink>
          </w:p>
        </w:tc>
      </w:tr>
      <w:tr w:rsidR="00604A09" w14:paraId="2D3E228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A47CA93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F33233E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7DC0A6A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F887F5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289151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FFB55CB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817344B" w14:textId="77777777" w:rsidR="00604A09" w:rsidRDefault="00D75290">
            <w:pPr>
              <w:spacing w:after="0"/>
              <w:ind w:left="135"/>
            </w:pP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https://m.edsoo.ru/QOOP53JXE</w:t>
              </w:r>
            </w:hyperlink>
          </w:p>
        </w:tc>
      </w:tr>
      <w:tr w:rsidR="00604A09" w14:paraId="0316EB3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3BE48B7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5F86181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отработка темы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4C18793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F7AFA0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BD6C06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89FEB70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A17EE1E" w14:textId="77777777" w:rsidR="00604A09" w:rsidRDefault="00D75290">
            <w:pPr>
              <w:spacing w:after="0"/>
              <w:ind w:left="135"/>
            </w:pP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https://m.edsoo.ru/ZBW5AFUS5</w:t>
              </w:r>
            </w:hyperlink>
          </w:p>
        </w:tc>
      </w:tr>
      <w:tr w:rsidR="00604A09" w14:paraId="281E45A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14A4944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9E97698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систематизация изученного в 3 классе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C777B3C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EBF9AB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79F4A3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4EF748D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1572B21" w14:textId="77777777" w:rsidR="00604A09" w:rsidRDefault="00D75290">
            <w:pPr>
              <w:spacing w:after="0"/>
              <w:ind w:left="135"/>
            </w:pP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https://m.edsoo.ru/9M1D53BPZ</w:t>
              </w:r>
            </w:hyperlink>
          </w:p>
        </w:tc>
      </w:tr>
      <w:tr w:rsidR="00604A09" w14:paraId="6098692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C6358D6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A53C78E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обобщение. Подробное изложение повествовательного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B1B8D2A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B038AC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1EEE9C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58A4A49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5509CB3" w14:textId="77777777" w:rsidR="00604A09" w:rsidRDefault="00604A09">
            <w:pPr>
              <w:spacing w:after="0"/>
              <w:ind w:left="135"/>
            </w:pPr>
          </w:p>
        </w:tc>
      </w:tr>
      <w:tr w:rsidR="00604A09" w14:paraId="26C2C22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205D241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45FFB74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урок: повторение по разделу морфология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13E63F0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18CBD0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F3BF93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AD4F771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7258DEE" w14:textId="77777777" w:rsidR="00604A09" w:rsidRDefault="00604A09">
            <w:pPr>
              <w:spacing w:after="0"/>
              <w:ind w:left="135"/>
            </w:pPr>
          </w:p>
        </w:tc>
      </w:tr>
      <w:tr w:rsidR="00604A09" w14:paraId="709822B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89FDC3E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7D0EA39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связью предложений в тексте с помощью союзов и, а, но. Корректирование текста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4B67349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671848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BF6BE3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3EBDECF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ACF5FBA" w14:textId="77777777" w:rsidR="00604A09" w:rsidRDefault="00D75290">
            <w:pPr>
              <w:spacing w:after="0"/>
              <w:ind w:left="135"/>
            </w:pP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https://m.edsoo.ru/Y51YMW1MY</w:t>
              </w:r>
            </w:hyperlink>
          </w:p>
        </w:tc>
      </w:tr>
      <w:tr w:rsidR="00604A09" w14:paraId="25C18EE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778662E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0F49FE6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Повторяем правописание слов с изученными в 1 – 3 классах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орфограммами в корне, приставках, окончаниях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3A6DBF9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351B9B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14FB4F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9DE6D2E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50F4472" w14:textId="77777777" w:rsidR="00604A09" w:rsidRDefault="00604A09">
            <w:pPr>
              <w:spacing w:after="0"/>
              <w:ind w:left="135"/>
            </w:pPr>
          </w:p>
        </w:tc>
      </w:tr>
      <w:tr w:rsidR="00604A09" w14:paraId="3E08D96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D92E977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81335A6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правописание слов с изученными в 1 – 3 классах орфограммами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3FDFCB7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1D4E96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00ABDB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71C7F88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B552F6A" w14:textId="77777777" w:rsidR="00604A09" w:rsidRDefault="00D75290">
            <w:pPr>
              <w:spacing w:after="0"/>
              <w:ind w:left="135"/>
            </w:pP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https://m.edsoo.ru/12O5KTXHR</w:t>
              </w:r>
            </w:hyperlink>
          </w:p>
        </w:tc>
      </w:tr>
      <w:tr w:rsidR="00604A09" w14:paraId="4929393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48889BF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5195BF9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8EA3567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C0F710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76F233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DA76F8B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B6EEA8E" w14:textId="77777777" w:rsidR="00604A09" w:rsidRDefault="00D75290">
            <w:pPr>
              <w:spacing w:after="0"/>
              <w:ind w:left="135"/>
            </w:pP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https://m.edsoo.ru/3RE5T9WQ2</w:t>
              </w:r>
            </w:hyperlink>
          </w:p>
        </w:tc>
      </w:tr>
      <w:tr w:rsidR="00604A09" w14:paraId="62E4DB8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D8558A3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FA634A4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63E3FBB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D1FE61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BC9DAD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9DD3A94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71D1CC0" w14:textId="77777777" w:rsidR="00604A09" w:rsidRDefault="00D75290">
            <w:pPr>
              <w:spacing w:after="0"/>
              <w:ind w:left="135"/>
            </w:pP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https://m.edsoo.ru/3J9B5RN41</w:t>
              </w:r>
            </w:hyperlink>
          </w:p>
        </w:tc>
      </w:tr>
      <w:tr w:rsidR="00604A09" w14:paraId="04E2CF8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0C775FC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F05FC24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контрольная работа «Чему мы научились на уроках правописания в 3 классе»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3A6E8BE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53B832F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7248AD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FEE97F1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F47E9D7" w14:textId="77777777" w:rsidR="00604A09" w:rsidRDefault="00D75290">
            <w:pPr>
              <w:spacing w:after="0"/>
              <w:ind w:left="135"/>
            </w:pP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https://m.edsoo.ru/V32MCZTJD</w:t>
              </w:r>
            </w:hyperlink>
          </w:p>
        </w:tc>
      </w:tr>
      <w:tr w:rsidR="00604A09" w14:paraId="3539DCF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C40093F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FAF66E5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помочь вести диалог человеку, для которого русский язык не является родным. Изучающее чтение. Функции ознакомительного чтения, ситуации применения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70B0AB9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DA7498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5BB9BB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951FB73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9282C58" w14:textId="77777777" w:rsidR="00604A09" w:rsidRDefault="00D75290">
            <w:pPr>
              <w:spacing w:after="0"/>
              <w:ind w:left="135"/>
            </w:pP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https://m.edsoo.ru/D22GWZZ1M</w:t>
              </w:r>
            </w:hyperlink>
          </w:p>
        </w:tc>
      </w:tr>
      <w:tr w:rsidR="00604A09" w14:paraId="7493B547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7DF0E5B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133680FE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CFF5223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9FED597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054E9A2" w14:textId="77777777" w:rsidR="00604A09" w:rsidRDefault="00604A09"/>
        </w:tc>
      </w:tr>
    </w:tbl>
    <w:p w14:paraId="619E654B" w14:textId="77777777" w:rsidR="00604A09" w:rsidRDefault="00604A09">
      <w:pPr>
        <w:sectPr w:rsidR="00604A0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4A0DBDF" w14:textId="77777777" w:rsidR="00604A09" w:rsidRDefault="00D7529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3"/>
        <w:gridCol w:w="3616"/>
        <w:gridCol w:w="1100"/>
        <w:gridCol w:w="1843"/>
        <w:gridCol w:w="1912"/>
        <w:gridCol w:w="1349"/>
        <w:gridCol w:w="3389"/>
      </w:tblGrid>
      <w:tr w:rsidR="00604A09" w14:paraId="2F95B468" w14:textId="77777777">
        <w:trPr>
          <w:trHeight w:val="144"/>
          <w:tblCellSpacing w:w="0" w:type="dxa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A1FA385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AD11749" w14:textId="77777777" w:rsidR="00604A09" w:rsidRDefault="00604A09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27709A3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1BB97BF2" w14:textId="77777777" w:rsidR="00604A09" w:rsidRDefault="00604A0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5D4C290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E38EB60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28AA8C48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1D467CB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3C9EB515" w14:textId="77777777" w:rsidR="00604A09" w:rsidRDefault="00604A09">
            <w:pPr>
              <w:spacing w:after="0"/>
              <w:ind w:left="135"/>
            </w:pPr>
          </w:p>
        </w:tc>
      </w:tr>
      <w:tr w:rsidR="00604A09" w14:paraId="53A228EC" w14:textId="77777777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D36C217" w14:textId="77777777" w:rsidR="00604A09" w:rsidRDefault="00604A0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8C0AAB2" w14:textId="77777777" w:rsidR="00604A09" w:rsidRDefault="00604A09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2614D4C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9DF4643" w14:textId="77777777" w:rsidR="00604A09" w:rsidRDefault="00604A09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5973050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4253AD7" w14:textId="77777777" w:rsidR="00604A09" w:rsidRDefault="00604A09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34F126A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B822AD9" w14:textId="77777777" w:rsidR="00604A09" w:rsidRDefault="00604A0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BB2A578" w14:textId="77777777" w:rsidR="00604A09" w:rsidRDefault="00604A0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F82AFE0" w14:textId="77777777" w:rsidR="00604A09" w:rsidRDefault="00604A09"/>
        </w:tc>
      </w:tr>
      <w:tr w:rsidR="00604A09" w14:paraId="497062B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F08CC04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F87669B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как язык межнационального общения. Наша речь и наш язык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8782824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4A8D32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BB881F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05EA691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A28C73E" w14:textId="77777777" w:rsidR="00604A09" w:rsidRDefault="00D75290">
            <w:pPr>
              <w:spacing w:after="0"/>
              <w:ind w:left="135"/>
            </w:pP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https://m.edsoo.ru/VJ63SHG3C</w:t>
              </w:r>
            </w:hyperlink>
          </w:p>
        </w:tc>
      </w:tr>
      <w:tr w:rsidR="00604A09" w14:paraId="60B8921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7874A4F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C3ABE60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Текст: тема и основная мысль. Текст и его план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4A61E27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3DF774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EEF2EE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8E79E39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8ADDB08" w14:textId="77777777" w:rsidR="00604A09" w:rsidRDefault="00604A09">
            <w:pPr>
              <w:spacing w:after="0"/>
              <w:ind w:left="135"/>
            </w:pPr>
          </w:p>
        </w:tc>
      </w:tr>
      <w:tr w:rsidR="00604A09" w14:paraId="0BC5EAF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3C8F0BE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EC87CF1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Текст: заголовок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C6E142D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608C81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9F191C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37203DE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80B1232" w14:textId="77777777" w:rsidR="00604A09" w:rsidRDefault="00D75290">
            <w:pPr>
              <w:spacing w:after="0"/>
              <w:ind w:left="135"/>
            </w:pP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https://m.edsoo.ru/7ZHLT563Q</w:t>
              </w:r>
            </w:hyperlink>
          </w:p>
        </w:tc>
      </w:tr>
      <w:tr w:rsidR="00604A09" w14:paraId="6C3258F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2D50284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0CE5F8B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Текст. План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83405F5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ED52CC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324543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3BF38FE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9FA238A" w14:textId="77777777" w:rsidR="00604A09" w:rsidRDefault="00D75290">
            <w:pPr>
              <w:spacing w:after="0"/>
              <w:ind w:left="135"/>
            </w:pP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https://m.edsoo.ru/K9NZMA9FT</w:t>
              </w:r>
            </w:hyperlink>
          </w:p>
        </w:tc>
      </w:tr>
      <w:tr w:rsidR="00604A09" w14:paraId="6B57B30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28C1B40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3FE5B84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Текст. Структура текста. Составление текста (сказки) по его началу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00994B2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A9A3DE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A461E4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F03CB88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FA3D60F" w14:textId="77777777" w:rsidR="00604A09" w:rsidRDefault="00D75290">
            <w:pPr>
              <w:spacing w:after="0"/>
              <w:ind w:left="135"/>
            </w:pP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https://m.edsoo.ru/49T1M8O7W</w:t>
              </w:r>
            </w:hyperlink>
          </w:p>
        </w:tc>
      </w:tr>
      <w:tr w:rsidR="00604A09" w14:paraId="4330A42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E7BC227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CD4050C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Вспоминаем типы текстов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CD25DA6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D5F7D4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356BE3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1CB9274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9BE4381" w14:textId="77777777" w:rsidR="00604A09" w:rsidRDefault="00D75290">
            <w:pPr>
              <w:spacing w:after="0"/>
              <w:ind w:left="135"/>
            </w:pP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https://m.edsoo.ru/XKNRXXK5N</w:t>
              </w:r>
            </w:hyperlink>
          </w:p>
        </w:tc>
      </w:tr>
      <w:tr w:rsidR="00604A09" w14:paraId="7CD9E6A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C15278F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29B5AD0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Различаем тексты-повествования, тексты-описания и тексты-рассуждения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CF7AA70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452727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9FE08B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1A1F57B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D5339B6" w14:textId="77777777" w:rsidR="00604A09" w:rsidRDefault="00D75290">
            <w:pPr>
              <w:spacing w:after="0"/>
              <w:ind w:left="135"/>
            </w:pP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https://m.edsoo.ru/2QES2S487</w:t>
              </w:r>
            </w:hyperlink>
          </w:p>
        </w:tc>
      </w:tr>
      <w:tr w:rsidR="00604A09" w14:paraId="31FA002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E71EE3B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3CD2062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Текст. Образные языковые средства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F6005FF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1D302E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722DD6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F9402C4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C3B174E" w14:textId="77777777" w:rsidR="00604A09" w:rsidRDefault="00D75290">
            <w:pPr>
              <w:spacing w:after="0"/>
              <w:ind w:left="135"/>
            </w:pP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https://m.edsoo.ru/WWX4EYDE7</w:t>
              </w:r>
            </w:hyperlink>
          </w:p>
        </w:tc>
      </w:tr>
      <w:tr w:rsidR="00604A09" w14:paraId="576DE01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EE49289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1D67EB8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Подбираем заголовки, отражающие тему или основную мысль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CC8105E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228B07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E07305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4D6EC72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439C601" w14:textId="77777777" w:rsidR="00604A09" w:rsidRDefault="00D75290">
            <w:pPr>
              <w:spacing w:after="0"/>
              <w:ind w:left="135"/>
            </w:pP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https://m.edsoo.ru/WQU0P0B43</w:t>
              </w:r>
            </w:hyperlink>
          </w:p>
        </w:tc>
      </w:tr>
      <w:tr w:rsidR="00604A09" w14:paraId="6307910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D3BAAE1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5173441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собственный текст по предложенному заголовку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63C9C7F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E4C89C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94E88B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4E06E49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0F3C634" w14:textId="77777777" w:rsidR="00604A09" w:rsidRDefault="00D75290">
            <w:pPr>
              <w:spacing w:after="0"/>
              <w:ind w:left="135"/>
            </w:pP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https://m.edsoo.ru/VMIVDZZVA</w:t>
              </w:r>
            </w:hyperlink>
          </w:p>
        </w:tc>
      </w:tr>
      <w:tr w:rsidR="00604A09" w14:paraId="11462EA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452C495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64C4D36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предложений по цели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высказывания: повествовательные, вопросительные и побудительные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83AFC97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9F8FCE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00A1D4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F1208F5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1EE6283" w14:textId="77777777" w:rsidR="00604A09" w:rsidRDefault="00604A09">
            <w:pPr>
              <w:spacing w:after="0"/>
              <w:ind w:left="135"/>
            </w:pPr>
          </w:p>
        </w:tc>
      </w:tr>
      <w:tr w:rsidR="00604A09" w14:paraId="4B5C67D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C79A30D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170FB64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эмоциональной окраске: восклицательные и невосклицательные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6692B15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BA692E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05F872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BD1DDEF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D3BD4B9" w14:textId="77777777" w:rsidR="00604A09" w:rsidRDefault="00D75290">
            <w:pPr>
              <w:spacing w:after="0"/>
              <w:ind w:left="135"/>
            </w:pP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https://m.edsoo.ru/FLHPGFJ0B</w:t>
              </w:r>
            </w:hyperlink>
          </w:p>
        </w:tc>
      </w:tr>
      <w:tr w:rsidR="00604A09" w14:paraId="75465E5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3088A82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9B66A2D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синтаксис: предложения с обращениями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6142F18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F5F710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B7FF40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6C2A71C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491B7D6" w14:textId="77777777" w:rsidR="00604A09" w:rsidRDefault="00D75290">
            <w:pPr>
              <w:spacing w:after="0"/>
              <w:ind w:left="135"/>
            </w:pP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https://m.edsoo.ru/RE7FNKJ09</w:t>
              </w:r>
            </w:hyperlink>
          </w:p>
        </w:tc>
      </w:tr>
      <w:tr w:rsidR="00604A09" w14:paraId="3C8FC4E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79E0207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3C098E3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Распространенные и нераспространенные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EB62E35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E1776E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53958F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4175FBD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FC0A53C" w14:textId="77777777" w:rsidR="00604A09" w:rsidRDefault="00D75290">
            <w:pPr>
              <w:spacing w:after="0"/>
              <w:ind w:left="135"/>
            </w:pP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https://m.edsoo.ru/7DRC1NST5</w:t>
              </w:r>
            </w:hyperlink>
          </w:p>
        </w:tc>
      </w:tr>
      <w:tr w:rsidR="00604A09" w14:paraId="59ADDBF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2812D5A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B5BD52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72CD4B9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DE9803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1E7C07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2CFD8A6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AB700FD" w14:textId="77777777" w:rsidR="00604A09" w:rsidRDefault="00D75290">
            <w:pPr>
              <w:spacing w:after="0"/>
              <w:ind w:left="135"/>
            </w:pP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https://m.edsoo.ru/ERYN3YTXZ</w:t>
              </w:r>
            </w:hyperlink>
          </w:p>
        </w:tc>
      </w:tr>
      <w:tr w:rsidR="00604A09" w14:paraId="2E7C885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DDBFBB9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B54F179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словосочетании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4C0A62C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DB3992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E07960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414811D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1A9E9D6" w14:textId="77777777" w:rsidR="00604A09" w:rsidRDefault="00604A09">
            <w:pPr>
              <w:spacing w:after="0"/>
              <w:ind w:left="135"/>
            </w:pPr>
          </w:p>
        </w:tc>
      </w:tr>
      <w:tr w:rsidR="00604A09" w14:paraId="63A7EF4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A874406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24992E4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между словами в предложении (при помощи смысловых вопросов)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B950048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E38A0A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D76E52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540F602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82A8E76" w14:textId="77777777" w:rsidR="00604A09" w:rsidRDefault="00604A09">
            <w:pPr>
              <w:spacing w:after="0"/>
              <w:ind w:left="135"/>
            </w:pPr>
          </w:p>
        </w:tc>
      </w:tr>
      <w:tr w:rsidR="00604A09" w14:paraId="55886D9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C93494A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96F7532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словосочетании: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3EFECC9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65BAAF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5BABEA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831600A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93E4922" w14:textId="77777777" w:rsidR="00604A09" w:rsidRDefault="00604A09">
            <w:pPr>
              <w:spacing w:after="0"/>
              <w:ind w:left="135"/>
            </w:pPr>
          </w:p>
        </w:tc>
      </w:tr>
      <w:tr w:rsidR="00604A09" w14:paraId="1B83029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DE17506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D535D57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и словосочетание: сходство и различие. 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230BDAF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9856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3B01F1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6A6395B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1F33D49" w14:textId="77777777" w:rsidR="00604A09" w:rsidRDefault="00D75290">
            <w:pPr>
              <w:spacing w:after="0"/>
              <w:ind w:left="135"/>
            </w:pP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https://m.edsoo.ru/0LA9RU5ZW</w:t>
              </w:r>
            </w:hyperlink>
          </w:p>
        </w:tc>
      </w:tr>
      <w:tr w:rsidR="00604A09" w14:paraId="6621DB7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C0667FE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CD043A7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пересказывать: подробный письменный пересказ текста. Изложение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CC04958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7CA693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B326DC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8AADB4A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DAB77DA" w14:textId="77777777" w:rsidR="00604A09" w:rsidRDefault="00D75290">
            <w:pPr>
              <w:spacing w:after="0"/>
              <w:ind w:left="135"/>
            </w:pP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https://m.edsoo.ru/AB12A1UVG</w:t>
              </w:r>
            </w:hyperlink>
          </w:p>
        </w:tc>
      </w:tr>
      <w:tr w:rsidR="00604A09" w14:paraId="0B93C2E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BECFBAF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D803CCC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Повторение: слово, сочетание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слов (словосочетание) и предложение. 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BA917E2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105EE4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B93D87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1E414A3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5F88F06" w14:textId="77777777" w:rsidR="00604A09" w:rsidRDefault="00604A09">
            <w:pPr>
              <w:spacing w:after="0"/>
              <w:ind w:left="135"/>
            </w:pPr>
          </w:p>
        </w:tc>
      </w:tr>
      <w:tr w:rsidR="00604A09" w14:paraId="5CF7EFA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EA8FD12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4017D9E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однородными членами: без союзов, с союзами а, но, с одиночным союзом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83D0DAE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942D30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3A5C4D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97E945A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80E058E" w14:textId="77777777" w:rsidR="00604A09" w:rsidRDefault="00604A09">
            <w:pPr>
              <w:spacing w:after="0"/>
              <w:ind w:left="135"/>
            </w:pPr>
          </w:p>
        </w:tc>
      </w:tr>
      <w:tr w:rsidR="00604A09" w14:paraId="169EDF5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EB1B60E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2A20F80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Интонация перечисления в предложениях с однородными членами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E39883A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02BF41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140A44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7E9E911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39F0565" w14:textId="77777777" w:rsidR="00604A09" w:rsidRDefault="00604A09">
            <w:pPr>
              <w:spacing w:after="0"/>
              <w:ind w:left="135"/>
            </w:pPr>
          </w:p>
        </w:tc>
      </w:tr>
      <w:tr w:rsidR="00604A09" w14:paraId="1153CE6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7EA5D66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50E01A0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однородными членами, соединёнными союзами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5611C5C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989C8F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5EF99E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3EF00A9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2F94EE0" w14:textId="77777777" w:rsidR="00604A09" w:rsidRDefault="00604A09">
            <w:pPr>
              <w:spacing w:after="0"/>
              <w:ind w:left="135"/>
            </w:pPr>
          </w:p>
        </w:tc>
      </w:tr>
      <w:tr w:rsidR="00604A09" w14:paraId="704A601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72215E4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1AEA8D0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однородными членами, соединёнными союзом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48F1D5D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1663E8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A7A387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DD4B1F4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3BBA234" w14:textId="77777777" w:rsidR="00604A09" w:rsidRDefault="00D75290">
            <w:pPr>
              <w:spacing w:after="0"/>
              <w:ind w:left="135"/>
            </w:pP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https://m.edsoo.ru/I62INVS3X</w:t>
              </w:r>
            </w:hyperlink>
          </w:p>
        </w:tc>
      </w:tr>
      <w:tr w:rsidR="00604A09" w14:paraId="72EADF9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054F27F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5E7EF7F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однородными членами, соединёнными союзами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DDB8A45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A54363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BB0717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AFE80E7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0A41C9F" w14:textId="77777777" w:rsidR="00604A09" w:rsidRDefault="00604A09">
            <w:pPr>
              <w:spacing w:after="0"/>
              <w:ind w:left="135"/>
            </w:pPr>
          </w:p>
        </w:tc>
      </w:tr>
      <w:tr w:rsidR="00604A09" w14:paraId="3B12DE9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790B046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4C73031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однородными членами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8909B93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EAD0CB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FCE097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E4F2360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D0D1CB3" w14:textId="77777777" w:rsidR="00604A09" w:rsidRDefault="00D75290">
            <w:pPr>
              <w:spacing w:after="0"/>
              <w:ind w:left="135"/>
            </w:pP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https://m.edsoo.ru/R1GQRKF78</w:t>
              </w:r>
            </w:hyperlink>
          </w:p>
        </w:tc>
      </w:tr>
      <w:tr w:rsidR="00604A09" w14:paraId="7326DEE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DF1047D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24628DF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однородными членами, соединёнными союзами и, а, но, и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89AB758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2789DF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851B66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1D019F6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780CC36" w14:textId="77777777" w:rsidR="00604A09" w:rsidRDefault="00D75290">
            <w:pPr>
              <w:spacing w:after="0"/>
              <w:ind w:left="135"/>
            </w:pP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https://m.edsoo.ru/6JYLSPJSM</w:t>
              </w:r>
            </w:hyperlink>
          </w:p>
        </w:tc>
      </w:tr>
      <w:tr w:rsidR="00604A09" w14:paraId="075D42B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543037D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6E9A0B5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работаем с текстами. Написание текста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BC738D7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4DC57F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427599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4A6201F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42B2CAB" w14:textId="77777777" w:rsidR="00604A09" w:rsidRDefault="00D75290">
            <w:pPr>
              <w:spacing w:after="0"/>
              <w:ind w:left="135"/>
            </w:pP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https://m.edsoo.ru/8L10EMI74</w:t>
              </w:r>
            </w:hyperlink>
          </w:p>
        </w:tc>
      </w:tr>
      <w:tr w:rsidR="00604A09" w14:paraId="22F5D6A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FD50880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AB3DBCF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Запятая между однородными членами. 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1046EB6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218262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37C0DD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92AE37E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D662714" w14:textId="77777777" w:rsidR="00604A09" w:rsidRDefault="00D75290">
            <w:pPr>
              <w:spacing w:after="0"/>
              <w:ind w:left="135"/>
            </w:pP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https://m.edsoo.ru/31EVABAIS</w:t>
              </w:r>
            </w:hyperlink>
          </w:p>
        </w:tc>
      </w:tr>
      <w:tr w:rsidR="00604A09" w14:paraId="6C58421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C377FFB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835A172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Запятая между однородными членами, соединенными союзом. 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C7F3D0D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855DCC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102F1C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902C120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9B7D44D" w14:textId="77777777" w:rsidR="00604A09" w:rsidRDefault="00D75290">
            <w:pPr>
              <w:spacing w:after="0"/>
              <w:ind w:left="135"/>
            </w:pP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https://m.edsoo.ru/JJUKACPER</w:t>
              </w:r>
            </w:hyperlink>
          </w:p>
        </w:tc>
      </w:tr>
      <w:tr w:rsidR="00604A09" w14:paraId="0D18CA3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0ED894A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3B89043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и сложное предложение. Как отличить сложное предложение от простого предложения?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A830C8A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084FEC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92FAAD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4B9753B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9D3600F" w14:textId="77777777" w:rsidR="00604A09" w:rsidRDefault="00604A09">
            <w:pPr>
              <w:spacing w:after="0"/>
              <w:ind w:left="135"/>
            </w:pPr>
          </w:p>
        </w:tc>
      </w:tr>
      <w:tr w:rsidR="00604A09" w14:paraId="1D3E52E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B132EC6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9F626A3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3352AB5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9B4466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3FCF55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A5CFF58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CBCACCE" w14:textId="77777777" w:rsidR="00604A09" w:rsidRDefault="00604A09">
            <w:pPr>
              <w:spacing w:after="0"/>
              <w:ind w:left="135"/>
            </w:pPr>
          </w:p>
        </w:tc>
      </w:tr>
      <w:tr w:rsidR="00604A09" w14:paraId="198B54C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AFE0E8C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F811362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5D180A1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14054D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C047AD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2E9CB80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E3099DC" w14:textId="77777777" w:rsidR="00604A09" w:rsidRDefault="00D75290">
            <w:pPr>
              <w:spacing w:after="0"/>
              <w:ind w:left="135"/>
            </w:pP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https://m.edsoo.ru/QAQSDLJGB</w:t>
              </w:r>
            </w:hyperlink>
          </w:p>
        </w:tc>
      </w:tr>
      <w:tr w:rsidR="00604A09" w14:paraId="206ACDC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140378E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79FED38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предложения с союзами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D5C64BE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C91C05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E8C920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1CC3C17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32A14C0" w14:textId="77777777" w:rsidR="00604A09" w:rsidRDefault="00604A09">
            <w:pPr>
              <w:spacing w:after="0"/>
              <w:ind w:left="135"/>
            </w:pPr>
          </w:p>
        </w:tc>
      </w:tr>
      <w:tr w:rsidR="00604A09" w14:paraId="2677811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C656F29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A665B41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и, а, но в простых и сложных предложениях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3C77A8B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6B50D9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AD77E0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80A851E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6A1C10B" w14:textId="77777777" w:rsidR="00604A09" w:rsidRDefault="00604A09">
            <w:pPr>
              <w:spacing w:after="0"/>
              <w:ind w:left="135"/>
            </w:pPr>
          </w:p>
        </w:tc>
      </w:tr>
      <w:tr w:rsidR="00604A09" w14:paraId="45BAD5D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1A0FF44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86DA35B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знаками препинания в сложном предложении, состоящем из двух простых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12090C2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95E2CE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CEC9BB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C1F7FFF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F7E276A" w14:textId="77777777" w:rsidR="00604A09" w:rsidRDefault="00D75290">
            <w:pPr>
              <w:spacing w:after="0"/>
              <w:ind w:left="135"/>
            </w:pP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https://m.edsoo.ru/WI0VVYLGA</w:t>
              </w:r>
            </w:hyperlink>
          </w:p>
        </w:tc>
      </w:tr>
      <w:tr w:rsidR="00604A09" w14:paraId="6BD04ED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BA97145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E6B1C57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Пробуем ставить знаки препинания в сложном предложении, состоящем из двух простых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E2AF8E5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19B210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74E564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3514BCB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0D58EB4" w14:textId="77777777" w:rsidR="00604A09" w:rsidRDefault="00604A09">
            <w:pPr>
              <w:spacing w:after="0"/>
              <w:ind w:left="135"/>
            </w:pPr>
          </w:p>
        </w:tc>
      </w:tr>
      <w:tr w:rsidR="00604A09" w14:paraId="45D7420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16DFBA1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35B21D5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Сложные предложения без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союзов. 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A2DDA1F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C15A6C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5AB55F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90DB761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E40C520" w14:textId="77777777" w:rsidR="00604A09" w:rsidRDefault="00604A09">
            <w:pPr>
              <w:spacing w:after="0"/>
              <w:ind w:left="135"/>
            </w:pPr>
          </w:p>
        </w:tc>
      </w:tr>
      <w:tr w:rsidR="00604A09" w14:paraId="29EFC0F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E0BF10F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B2BBE57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прямой речью после слов автора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831ED0B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E5F85E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19FDC2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CCCE4A2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B6C0459" w14:textId="77777777" w:rsidR="00604A09" w:rsidRDefault="00D75290">
            <w:pPr>
              <w:spacing w:after="0"/>
              <w:ind w:left="135"/>
            </w:pP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https://m.edsoo.ru/79S05N3UO</w:t>
              </w:r>
            </w:hyperlink>
          </w:p>
        </w:tc>
      </w:tr>
      <w:tr w:rsidR="00604A09" w14:paraId="31F7943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DC9CC11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1A6A54E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знаками препинания в предложении с прямой речью после слов автора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120885D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81C285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B4428D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0DF5935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36E1A67" w14:textId="77777777" w:rsidR="00604A09" w:rsidRDefault="00D75290">
            <w:pPr>
              <w:spacing w:after="0"/>
              <w:ind w:left="135"/>
            </w:pP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https://m.edsoo.ru/F6JGXFR2E</w:t>
              </w:r>
            </w:hyperlink>
          </w:p>
        </w:tc>
      </w:tr>
      <w:tr w:rsidR="00604A09" w14:paraId="7D54769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1FE0808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986CCAA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синтаксис: синтаксический анализ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3663A41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3D5855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168BB2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9E16C6F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809DC48" w14:textId="77777777" w:rsidR="00604A09" w:rsidRDefault="00604A09">
            <w:pPr>
              <w:spacing w:after="0"/>
              <w:ind w:left="135"/>
            </w:pPr>
          </w:p>
        </w:tc>
      </w:tr>
      <w:tr w:rsidR="00604A09" w14:paraId="426FEE7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C568727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E8BA63B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синтаксис: повторяем всё, что узнали о синтаксисе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E74EEB7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6F6AEB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0983F0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BB5AB28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373F44C" w14:textId="77777777" w:rsidR="00604A09" w:rsidRDefault="00D75290">
            <w:pPr>
              <w:spacing w:after="0"/>
              <w:ind w:left="135"/>
            </w:pP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https://m.edsoo.ru/8TN6H32EL</w:t>
              </w:r>
            </w:hyperlink>
          </w:p>
        </w:tc>
      </w:tr>
      <w:tr w:rsidR="00604A09" w14:paraId="40B7B2B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B1CF405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0CA5004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лексику: наблюдаем за использованием в речи устаревших слов. О происхождении слов. Заимствованные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C6C6804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5DF54F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3CC7D1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6E80657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E4824C7" w14:textId="77777777" w:rsidR="00604A09" w:rsidRDefault="00604A09">
            <w:pPr>
              <w:spacing w:after="0"/>
              <w:ind w:left="135"/>
            </w:pPr>
          </w:p>
        </w:tc>
      </w:tr>
      <w:tr w:rsidR="00604A09" w14:paraId="0C949C0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250212C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7157724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лексику: наблюдаем за использованием в речи синонимов, антонимов, омонимов. Слово и его значение. Многозначные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D8877F8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76F416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22D043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4080FEC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45784F5" w14:textId="77777777" w:rsidR="00604A09" w:rsidRDefault="00D75290">
            <w:pPr>
              <w:spacing w:after="0"/>
              <w:ind w:left="135"/>
            </w:pP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https://m.edsoo.ru/ZXW4XDS0Y</w:t>
              </w:r>
            </w:hyperlink>
          </w:p>
        </w:tc>
      </w:tr>
      <w:tr w:rsidR="00604A09" w14:paraId="550859B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C315C2E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CAA22AF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как вид письменной работы. Написание сочинения по своим наблюдениям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601627A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E2BA00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AA8531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6877124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50C543C" w14:textId="77777777" w:rsidR="00604A09" w:rsidRDefault="00D75290">
            <w:pPr>
              <w:spacing w:after="0"/>
              <w:ind w:left="135"/>
            </w:pP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https://m.edsoo.ru/H1DJWVTLS</w:t>
              </w:r>
            </w:hyperlink>
          </w:p>
        </w:tc>
      </w:tr>
      <w:tr w:rsidR="00604A09" w14:paraId="14D9973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C659140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F8215B3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использованием в речи фразеологизмов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C873883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A8FD42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ACBB35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3ABE726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4CF6EC7" w14:textId="77777777" w:rsidR="00604A09" w:rsidRDefault="00604A09">
            <w:pPr>
              <w:spacing w:after="0"/>
              <w:ind w:left="135"/>
            </w:pPr>
          </w:p>
        </w:tc>
      </w:tr>
      <w:tr w:rsidR="00604A09" w14:paraId="793CE9F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A8A16E7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E9D8F89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понимать фразеологизмы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D9838BD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3C5667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6F8480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DF0374B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38610BC" w14:textId="77777777" w:rsidR="00604A09" w:rsidRDefault="00604A09">
            <w:pPr>
              <w:spacing w:after="0"/>
              <w:ind w:left="135"/>
            </w:pPr>
          </w:p>
        </w:tc>
      </w:tr>
      <w:tr w:rsidR="00604A09" w14:paraId="6464990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0E98C1E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AB12275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использовать фразеологизмы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883A7E3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DCC90F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BE179D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40B21F8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A22CECE" w14:textId="77777777" w:rsidR="00604A09" w:rsidRDefault="00D75290">
            <w:pPr>
              <w:spacing w:after="0"/>
              <w:ind w:left="135"/>
            </w:pP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https://m.edsoo.ru/57PLJR4E5</w:t>
              </w:r>
            </w:hyperlink>
          </w:p>
        </w:tc>
      </w:tr>
      <w:tr w:rsidR="00604A09" w14:paraId="0F3815E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24F02AD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C26609E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состав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75568F6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2A894D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863A08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11318E4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4AEC13E" w14:textId="77777777" w:rsidR="00604A09" w:rsidRDefault="00D75290">
            <w:pPr>
              <w:spacing w:after="0"/>
              <w:ind w:left="135"/>
            </w:pP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https://m.edsoo.ru/VRAXHZPPC</w:t>
              </w:r>
            </w:hyperlink>
          </w:p>
        </w:tc>
      </w:tr>
      <w:tr w:rsidR="00604A09" w14:paraId="09D4F81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5AD2977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F1C9F50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81874E3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D49047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53D984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706F0F3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0564D02" w14:textId="77777777" w:rsidR="00604A09" w:rsidRDefault="00D75290">
            <w:pPr>
              <w:spacing w:after="0"/>
              <w:ind w:left="135"/>
            </w:pP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https://m.edsoo.ru/1WD23APQB</w:t>
              </w:r>
            </w:hyperlink>
          </w:p>
        </w:tc>
      </w:tr>
      <w:tr w:rsidR="00604A09" w14:paraId="55E913B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A3DF381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5B374B8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Неизменяемые слова: состав слова. Выделение в словах окончания, корня, приставки, суффикса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09191BC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B90997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55B23B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47729DC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A8D9DBC" w14:textId="77777777" w:rsidR="00604A09" w:rsidRDefault="00604A09">
            <w:pPr>
              <w:spacing w:after="0"/>
              <w:ind w:left="135"/>
            </w:pPr>
          </w:p>
        </w:tc>
      </w:tr>
      <w:tr w:rsidR="00604A09" w14:paraId="68B652D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9A5DB7F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AE281B0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разбор слова по составу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E95FBA6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AE410C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A649DB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102BC17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F66CBC" w14:textId="77777777" w:rsidR="00604A09" w:rsidRDefault="00D75290">
            <w:pPr>
              <w:spacing w:after="0"/>
              <w:ind w:left="135"/>
            </w:pP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https://m.edsoo.ru/10ILWS9CV</w:t>
              </w:r>
            </w:hyperlink>
          </w:p>
        </w:tc>
      </w:tr>
      <w:tr w:rsidR="00604A09" w14:paraId="60ED6A9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5951903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3ED5B30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суффиксов имён существительных. Правописание приставок и суффиксов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3D004C6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E53EC9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4A7E30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7BC4CCB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DDAE0C3" w14:textId="77777777" w:rsidR="00604A09" w:rsidRDefault="00604A09">
            <w:pPr>
              <w:spacing w:after="0"/>
              <w:ind w:left="135"/>
            </w:pPr>
          </w:p>
        </w:tc>
      </w:tr>
      <w:tr w:rsidR="00604A09" w14:paraId="41FC957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F1EDCDA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E0B614D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правописания, изученные в 1 – 3 классах. Правописание безударных гласных в корне слова. Правописание парных по глухости-звонкости согласных звуков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5A0931B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C3814E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E86AE3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FD58AB4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E3713BA" w14:textId="77777777" w:rsidR="00604A09" w:rsidRDefault="00604A09">
            <w:pPr>
              <w:spacing w:after="0"/>
              <w:ind w:left="135"/>
            </w:pPr>
          </w:p>
        </w:tc>
      </w:tr>
      <w:tr w:rsidR="00604A09" w14:paraId="1598B28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1FF00B3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ECAA046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правил правописания, изученных в 1 – 3 классах. Правописание непроизносимых согласных. Правописание слов с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удвоенными согласными. Правописание слов с буквами ъ и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E73A80C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602AFB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1B299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D183FE2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6577E64" w14:textId="77777777" w:rsidR="00604A09" w:rsidRDefault="00604A09">
            <w:pPr>
              <w:spacing w:after="0"/>
              <w:ind w:left="135"/>
            </w:pPr>
          </w:p>
        </w:tc>
      </w:tr>
      <w:tr w:rsidR="00604A09" w14:paraId="7488108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E0488D5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F020CED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Обобщение: самостоятельные и служебные части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CB6A6C0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6281EF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C38D67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B87E91F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80720F4" w14:textId="77777777" w:rsidR="00604A09" w:rsidRDefault="00D75290">
            <w:pPr>
              <w:spacing w:after="0"/>
              <w:ind w:left="135"/>
            </w:pP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https://m.edsoo.ru/M5NAI86L9</w:t>
              </w:r>
            </w:hyperlink>
          </w:p>
        </w:tc>
      </w:tr>
      <w:tr w:rsidR="00604A09" w14:paraId="3AB0796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FB7E2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16E17AA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Наречие: значение, вопросы,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78EC84C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BA6E8E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D41787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3B8A224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D30F83F" w14:textId="77777777" w:rsidR="00604A09" w:rsidRDefault="00D75290">
            <w:pPr>
              <w:spacing w:after="0"/>
              <w:ind w:left="135"/>
            </w:pP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https://m.edsoo.ru/GW36EWS69</w:t>
              </w:r>
            </w:hyperlink>
          </w:p>
        </w:tc>
      </w:tr>
      <w:tr w:rsidR="00604A09" w14:paraId="3C11734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F2F440F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352B7C8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образуются наречия. Виды наречий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76166AC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EACA76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0A003B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5BBA540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ABF6850" w14:textId="77777777" w:rsidR="00604A09" w:rsidRDefault="00604A09">
            <w:pPr>
              <w:spacing w:after="0"/>
              <w:ind w:left="135"/>
            </w:pPr>
          </w:p>
        </w:tc>
      </w:tr>
      <w:tr w:rsidR="00604A09" w14:paraId="67520D3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480E0DD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F3F1EE1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Наречие: обобщение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390781B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85C598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9E3994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B7D62E9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4485E30" w14:textId="77777777" w:rsidR="00604A09" w:rsidRDefault="00D75290">
            <w:pPr>
              <w:spacing w:after="0"/>
              <w:ind w:left="135"/>
            </w:pP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https://m.edsoo.ru/GUXLQW41D</w:t>
              </w:r>
            </w:hyperlink>
          </w:p>
        </w:tc>
      </w:tr>
      <w:tr w:rsidR="00604A09" w14:paraId="3672E56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1D2A0AB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86AB337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наиболее употребляемых суффиксов изученных частей речи. Состав неизменяемых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069F875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C6D722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DC201B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6C97DE2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AEF3938" w14:textId="77777777" w:rsidR="00604A09" w:rsidRDefault="00604A09">
            <w:pPr>
              <w:spacing w:after="0"/>
              <w:ind w:left="135"/>
            </w:pPr>
          </w:p>
        </w:tc>
      </w:tr>
      <w:tr w:rsidR="00604A09" w14:paraId="19C3DEF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0D73B8A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C1413E6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отработка темы «Имя существительное»: Как определить падеж имени существительного? Признаки падежных форм имен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94C0E48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5CCD50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E15EE9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A702BB2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C490EA6" w14:textId="77777777" w:rsidR="00604A09" w:rsidRDefault="00D75290">
            <w:pPr>
              <w:spacing w:after="0"/>
              <w:ind w:left="135"/>
            </w:pP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https://m.edsoo.ru/UI6Q1ZNMH</w:t>
              </w:r>
            </w:hyperlink>
          </w:p>
        </w:tc>
      </w:tr>
      <w:tr w:rsidR="00604A09" w14:paraId="5B3723F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A4E1396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0521125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768A65D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4C3033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86049F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102B73D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03C7A92" w14:textId="77777777" w:rsidR="00604A09" w:rsidRDefault="00604A09">
            <w:pPr>
              <w:spacing w:after="0"/>
              <w:ind w:left="135"/>
            </w:pPr>
          </w:p>
        </w:tc>
      </w:tr>
      <w:tr w:rsidR="00604A09" w14:paraId="2361626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D6B3DA6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6290CBB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1-го, 2-го, 3-го склонений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FDA2C7D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FE986F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CEC47A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F852D1B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3202613" w14:textId="77777777" w:rsidR="00604A09" w:rsidRDefault="00D75290">
            <w:pPr>
              <w:spacing w:after="0"/>
              <w:ind w:left="135"/>
            </w:pP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https://m.edsoo.ru/YQG6SF3HJ</w:t>
              </w:r>
            </w:hyperlink>
          </w:p>
        </w:tc>
      </w:tr>
      <w:tr w:rsidR="00604A09" w14:paraId="4B4D6E0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A089F12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7CB6255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Падежные окончания имен существительных 1-го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0884D32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806236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E87D3C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BD507BF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6970952" w14:textId="77777777" w:rsidR="00604A09" w:rsidRDefault="00604A09">
            <w:pPr>
              <w:spacing w:after="0"/>
              <w:ind w:left="135"/>
            </w:pPr>
          </w:p>
        </w:tc>
      </w:tr>
      <w:tr w:rsidR="00604A09" w14:paraId="1B814E0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482B0D9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4C75869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работаем с текстами. Составление текста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E979D6A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97EF39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653493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42C6B4B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71CEB72" w14:textId="77777777" w:rsidR="00604A09" w:rsidRDefault="00604A09">
            <w:pPr>
              <w:spacing w:after="0"/>
              <w:ind w:left="135"/>
            </w:pPr>
          </w:p>
        </w:tc>
      </w:tr>
      <w:tr w:rsidR="00604A09" w14:paraId="1EE621F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A9B45AC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1CCBD3D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Падежные окончания имен существительных 2-го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6849A42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81ED2A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1845A7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D8F3C21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B02A0F8" w14:textId="77777777" w:rsidR="00604A09" w:rsidRDefault="00D75290">
            <w:pPr>
              <w:spacing w:after="0"/>
              <w:ind w:left="135"/>
            </w:pP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https://m.edsoo.ru/QV7SD6W56</w:t>
              </w:r>
            </w:hyperlink>
          </w:p>
        </w:tc>
      </w:tr>
      <w:tr w:rsidR="00604A09" w14:paraId="4926F1E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DB29CDB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838755E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Падежные окончания имен существительных 3-го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8FB8212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3B9CE1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A245B9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FDA86C6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D712862" w14:textId="77777777" w:rsidR="00604A09" w:rsidRDefault="00D75290">
            <w:pPr>
              <w:spacing w:after="0"/>
              <w:ind w:left="135"/>
            </w:pP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https://m.edsoo.ru/EPGMQFC0L</w:t>
              </w:r>
            </w:hyperlink>
          </w:p>
        </w:tc>
      </w:tr>
      <w:tr w:rsidR="00604A09" w14:paraId="1B7802F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61AC42A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BE487A0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падежных окончаний имён существительных в дательном и предложном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933F572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95BD4A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2FAEEE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FAAF525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C8B6A40" w14:textId="77777777" w:rsidR="00604A09" w:rsidRDefault="00604A09">
            <w:pPr>
              <w:spacing w:after="0"/>
              <w:ind w:left="135"/>
            </w:pPr>
          </w:p>
        </w:tc>
      </w:tr>
      <w:tr w:rsidR="00604A09" w14:paraId="62835B0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616EF9C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8F315C1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падежных окончаний имён существительных в родительном и винительном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0965E09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3A25FB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73E4D7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C2E963C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2466AFF" w14:textId="77777777" w:rsidR="00604A09" w:rsidRDefault="00604A09">
            <w:pPr>
              <w:spacing w:after="0"/>
              <w:ind w:left="135"/>
            </w:pPr>
          </w:p>
        </w:tc>
      </w:tr>
      <w:tr w:rsidR="00604A09" w14:paraId="4CBDA09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44803B2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9C2A093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существительных 1-го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A970A3B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F7069A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692EF9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DFE09E3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5CE0C61" w14:textId="77777777" w:rsidR="00604A09" w:rsidRDefault="00D75290">
            <w:pPr>
              <w:spacing w:after="0"/>
              <w:ind w:left="135"/>
            </w:pP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https://m.edsoo.ru/RWNOOLPD6</w:t>
              </w:r>
            </w:hyperlink>
          </w:p>
        </w:tc>
      </w:tr>
      <w:tr w:rsidR="00604A09" w14:paraId="68DB784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1C64893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EDAFE14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существительных 2-го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2521477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1E7F2D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A5C2B9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D017255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B8C1A59" w14:textId="77777777" w:rsidR="00604A09" w:rsidRDefault="00604A09">
            <w:pPr>
              <w:spacing w:after="0"/>
              <w:ind w:left="135"/>
            </w:pPr>
          </w:p>
        </w:tc>
      </w:tr>
      <w:tr w:rsidR="00604A09" w14:paraId="3373193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6A26BF3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14248A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падежных окончаний имён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существительных 3-го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FCAA51C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C2D215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A654F0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B960833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5C576FF" w14:textId="77777777" w:rsidR="00604A09" w:rsidRDefault="00D75290">
            <w:pPr>
              <w:spacing w:after="0"/>
              <w:ind w:left="135"/>
            </w:pP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https://m.edsoo.ru/GPR2YDKFT</w:t>
              </w:r>
            </w:hyperlink>
          </w:p>
        </w:tc>
      </w:tr>
      <w:tr w:rsidR="00604A09" w14:paraId="017BDC3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19A065A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CF28236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существительных в родительном и винительном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E7A3174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0C7EEE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12503D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411F6FF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03D79F0" w14:textId="77777777" w:rsidR="00604A09" w:rsidRDefault="00604A09">
            <w:pPr>
              <w:spacing w:after="0"/>
              <w:ind w:left="135"/>
            </w:pPr>
          </w:p>
        </w:tc>
      </w:tr>
      <w:tr w:rsidR="00604A09" w14:paraId="608221B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7BBA603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4DC82E1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существительных в дательном и предложном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A95C326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E6C5D0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E398F5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13BCBA0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DFF919D" w14:textId="77777777" w:rsidR="00604A09" w:rsidRDefault="00604A09">
            <w:pPr>
              <w:spacing w:after="0"/>
              <w:ind w:left="135"/>
            </w:pPr>
          </w:p>
        </w:tc>
      </w:tr>
      <w:tr w:rsidR="00604A09" w14:paraId="08C6309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B54D9C6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1336EC7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существительных в творительном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D2D86DC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69B731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49B6ED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9F928A4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6990E4C" w14:textId="77777777" w:rsidR="00604A09" w:rsidRDefault="00D75290">
            <w:pPr>
              <w:spacing w:after="0"/>
              <w:ind w:left="135"/>
            </w:pP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https://m.edsoo.ru/VTTZTI7MQ</w:t>
              </w:r>
            </w:hyperlink>
          </w:p>
        </w:tc>
      </w:tr>
      <w:tr w:rsidR="00604A09" w14:paraId="66B249A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6439096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90EA202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падежных окончаний имен существительных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16A0690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B8A820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BAA22F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90C96BB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2FF4978" w14:textId="77777777" w:rsidR="00604A09" w:rsidRDefault="00604A09">
            <w:pPr>
              <w:spacing w:after="0"/>
              <w:ind w:left="135"/>
            </w:pPr>
          </w:p>
        </w:tc>
      </w:tr>
      <w:tr w:rsidR="00604A09" w14:paraId="10D1398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C042F7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AD5D984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Падежные окончания имён существительных множественного числа в дательном, творительном, предложном падежах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9068A5A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AF659A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7DAA6B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A3AEA7C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1428ABD" w14:textId="77777777" w:rsidR="00604A09" w:rsidRDefault="00604A09">
            <w:pPr>
              <w:spacing w:after="0"/>
              <w:ind w:left="135"/>
            </w:pPr>
          </w:p>
        </w:tc>
      </w:tr>
      <w:tr w:rsidR="00604A09" w14:paraId="40CDCB8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5987A62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59BDDFE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падежные окончания имён существительных: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7A00B53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1DF55E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FEE73B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9D98780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92FFB6F" w14:textId="77777777" w:rsidR="00604A09" w:rsidRDefault="00D75290">
            <w:pPr>
              <w:spacing w:after="0"/>
              <w:ind w:left="135"/>
            </w:pP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https://m.edsoo.ru/2LLQZSDE5</w:t>
              </w:r>
            </w:hyperlink>
          </w:p>
        </w:tc>
      </w:tr>
      <w:tr w:rsidR="00604A09" w14:paraId="373C4F8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2060423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BD9837D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Безударные падежные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окончания имён существительных: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29624E8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512B19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93401D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B3764FA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729BCCA" w14:textId="77777777" w:rsidR="00604A09" w:rsidRDefault="00604A09">
            <w:pPr>
              <w:spacing w:after="0"/>
              <w:ind w:left="135"/>
            </w:pPr>
          </w:p>
        </w:tc>
      </w:tr>
      <w:tr w:rsidR="00604A09" w14:paraId="1D0F2A1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FC2AB3B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A2FC616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имени существительного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5CEF0B0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EF480B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4FA616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47717A9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7D3A289" w14:textId="77777777" w:rsidR="00604A09" w:rsidRDefault="00D75290">
            <w:pPr>
              <w:spacing w:after="0"/>
              <w:ind w:left="135"/>
            </w:pP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https://m.edsoo.ru/R5F2NK47Q</w:t>
              </w:r>
            </w:hyperlink>
          </w:p>
        </w:tc>
      </w:tr>
      <w:tr w:rsidR="00604A09" w14:paraId="673CD4D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9CDFF9B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ED3BBF2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пересказывать: выборочный устный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BDDF633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D3AE0B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6CB8C5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9D2F657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D412533" w14:textId="77777777" w:rsidR="00604A09" w:rsidRDefault="00604A09">
            <w:pPr>
              <w:spacing w:after="0"/>
              <w:ind w:left="135"/>
            </w:pPr>
          </w:p>
        </w:tc>
      </w:tr>
      <w:tr w:rsidR="00604A09" w14:paraId="2E8CDA1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3BE289B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1287662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Правописание безударных падежных окончаний имён существительных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85270A9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DB8BBD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30A122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46711BF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120B357" w14:textId="77777777" w:rsidR="00604A09" w:rsidRDefault="00D75290">
            <w:pPr>
              <w:spacing w:after="0"/>
              <w:ind w:left="135"/>
            </w:pP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https://m.edsoo.ru/63M4LNQQA</w:t>
              </w:r>
            </w:hyperlink>
          </w:p>
        </w:tc>
      </w:tr>
      <w:tr w:rsidR="00604A09" w14:paraId="7366F91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C984547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8A69E38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падежных окончаний имен существительных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B1093B3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5FF0D3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4AA28D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EED3BEA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E202CE4" w14:textId="77777777" w:rsidR="00604A09" w:rsidRDefault="00D75290">
            <w:pPr>
              <w:spacing w:after="0"/>
              <w:ind w:left="135"/>
            </w:pP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https://m.edsoo.ru/H4PBHDCCQ</w:t>
              </w:r>
            </w:hyperlink>
          </w:p>
        </w:tc>
      </w:tr>
      <w:tr w:rsidR="00604A09" w14:paraId="39438E8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06F1EDB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1FF8B41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подробный пересказ текста. Изложение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38E1255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C6218E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A6311F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5B510B7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E4F0A1A" w14:textId="77777777" w:rsidR="00604A09" w:rsidRDefault="00D75290">
            <w:pPr>
              <w:spacing w:after="0"/>
              <w:ind w:left="135"/>
            </w:pP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https://m.edsoo.ru/REQ49L8GS</w:t>
              </w:r>
            </w:hyperlink>
          </w:p>
        </w:tc>
      </w:tr>
      <w:tr w:rsidR="00604A09" w14:paraId="4BEBEC0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FC03127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B2A8A06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прилагательное. Значение и употребление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9FDCE89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8E94D1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940283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D5418FA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E4F1BD7" w14:textId="77777777" w:rsidR="00604A09" w:rsidRDefault="00D75290">
            <w:pPr>
              <w:spacing w:after="0"/>
              <w:ind w:left="135"/>
            </w:pP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https://m.edsoo.ru/6BTR47A6L</w:t>
              </w:r>
            </w:hyperlink>
          </w:p>
        </w:tc>
      </w:tr>
      <w:tr w:rsidR="00604A09" w14:paraId="4B0646B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4CAE272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65E0CB3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Зависимость формы имени прилагательного от формы имени существительного. Род и число имен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11A0E56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FA4D4E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1879B3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A59B6BE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EC447E0" w14:textId="77777777" w:rsidR="00604A09" w:rsidRDefault="00604A09">
            <w:pPr>
              <w:spacing w:after="0"/>
              <w:ind w:left="135"/>
            </w:pPr>
          </w:p>
        </w:tc>
      </w:tr>
      <w:tr w:rsidR="00604A09" w14:paraId="17BB2D3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AD31146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E4A98E0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сжатый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ED7992D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01C17F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0D0E0B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8496882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33AF44E" w14:textId="77777777" w:rsidR="00604A09" w:rsidRDefault="00D75290">
            <w:pPr>
              <w:spacing w:after="0"/>
              <w:ind w:left="135"/>
            </w:pP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https://m.edsoo.ru/O9LLXNA7I</w:t>
              </w:r>
            </w:hyperlink>
          </w:p>
        </w:tc>
      </w:tr>
      <w:tr w:rsidR="00604A09" w14:paraId="008B418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2C1E7B4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3E2A6A0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Склонение имен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91F37D9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DAE43A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165D32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A635510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FC3406B" w14:textId="77777777" w:rsidR="00604A09" w:rsidRDefault="00604A09">
            <w:pPr>
              <w:spacing w:after="0"/>
              <w:ind w:left="135"/>
            </w:pPr>
          </w:p>
        </w:tc>
      </w:tr>
      <w:tr w:rsidR="00604A09" w14:paraId="6A143C5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95CDCC8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A8EEC93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816BBD0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B2FF08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92A6BD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B76FA94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E77EEE2" w14:textId="77777777" w:rsidR="00604A09" w:rsidRDefault="00604A09">
            <w:pPr>
              <w:spacing w:after="0"/>
              <w:ind w:left="135"/>
            </w:pPr>
          </w:p>
        </w:tc>
      </w:tr>
      <w:tr w:rsidR="00604A09" w14:paraId="18F45A2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55B2F65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635F71B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прилагательных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F55903D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08B4E4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B47A72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6E47270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507026A" w14:textId="77777777" w:rsidR="00604A09" w:rsidRDefault="00D75290">
            <w:pPr>
              <w:spacing w:after="0"/>
              <w:ind w:left="135"/>
            </w:pP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https://m.edsoo.ru/K8U9EA8L9</w:t>
              </w:r>
            </w:hyperlink>
          </w:p>
        </w:tc>
      </w:tr>
      <w:tr w:rsidR="00604A09" w14:paraId="562AE0B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13436A1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B20A6DC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Редактируем предложенный текст. Работа с деформированными предложениями и текстом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EAE472D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EED498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02BE65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F3066F4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EEA8632" w14:textId="77777777" w:rsidR="00604A09" w:rsidRDefault="00D75290">
            <w:pPr>
              <w:spacing w:after="0"/>
              <w:ind w:left="135"/>
            </w:pP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https://m.edsoo.ru/8MWJGNUW0</w:t>
              </w:r>
            </w:hyperlink>
          </w:p>
        </w:tc>
      </w:tr>
      <w:tr w:rsidR="00604A09" w14:paraId="3CCC5BB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5FAA670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BD0031C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склонения имён прилагательных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6141CA5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C9BA6C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A59188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70EA16D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75396C8" w14:textId="77777777" w:rsidR="00604A09" w:rsidRDefault="00D75290">
            <w:pPr>
              <w:spacing w:after="0"/>
              <w:ind w:left="135"/>
            </w:pP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https://m.edsoo.ru/3V1Z0RRX1</w:t>
              </w:r>
            </w:hyperlink>
          </w:p>
        </w:tc>
      </w:tr>
      <w:tr w:rsidR="00604A09" w14:paraId="320A31F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6E8166A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B08F31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прилагательных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72047E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12350B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2DCF28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151ABD1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5394B49" w14:textId="77777777" w:rsidR="00604A09" w:rsidRDefault="00D75290">
            <w:pPr>
              <w:spacing w:after="0"/>
              <w:ind w:left="135"/>
            </w:pP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https://m.edsoo.ru/1CMQGB7YC</w:t>
              </w:r>
            </w:hyperlink>
          </w:p>
        </w:tc>
      </w:tr>
      <w:tr w:rsidR="00604A09" w14:paraId="22FA7AA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C2BDA13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959E2B8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сочинение-описание на тему. Составление сравнительного описания на заданную тему по данному началу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85B8231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99E410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730ADD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189C8DA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DEB326D" w14:textId="77777777" w:rsidR="00604A09" w:rsidRDefault="00D75290">
            <w:pPr>
              <w:spacing w:after="0"/>
              <w:ind w:left="135"/>
            </w:pP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https://m.edsoo.ru/XZGJIYOSF</w:t>
              </w:r>
            </w:hyperlink>
          </w:p>
        </w:tc>
      </w:tr>
      <w:tr w:rsidR="00604A09" w14:paraId="79A52C4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E3F5611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ED5B360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имени прилагательного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74F449D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708139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BE4C93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309489C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6335088" w14:textId="77777777" w:rsidR="00604A09" w:rsidRDefault="00D75290">
            <w:pPr>
              <w:spacing w:after="0"/>
              <w:ind w:left="135"/>
            </w:pP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https://m.edsoo.ru/2IXHPR1UP</w:t>
              </w:r>
            </w:hyperlink>
          </w:p>
        </w:tc>
      </w:tr>
      <w:tr w:rsidR="00604A09" w14:paraId="5757259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0A156F8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8924F92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Безударные падежные окончания имён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прилагательных: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00367F7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DB80CA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8C9422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BFC76CE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F666C57" w14:textId="77777777" w:rsidR="00604A09" w:rsidRDefault="00D75290">
            <w:pPr>
              <w:spacing w:after="0"/>
              <w:ind w:left="135"/>
            </w:pP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https://m.edsoo.ru/MX5Z5737R</w:t>
              </w:r>
            </w:hyperlink>
          </w:p>
        </w:tc>
      </w:tr>
      <w:tr w:rsidR="00604A09" w14:paraId="5A5410A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549DF7B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E0F526B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падежные окончания имён прилагательных: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CD99973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2E0D50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65937F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7C426FE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B189D36" w14:textId="77777777" w:rsidR="00604A09" w:rsidRDefault="00D75290">
            <w:pPr>
              <w:spacing w:after="0"/>
              <w:ind w:left="135"/>
            </w:pP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https://m.edsoo.ru/JSK5FATD0</w:t>
              </w:r>
            </w:hyperlink>
          </w:p>
        </w:tc>
      </w:tr>
      <w:tr w:rsidR="00604A09" w14:paraId="0491045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60F05E5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962035F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Можно ли по-разному читать один и тот же текст? Сравнение художественного и научного описания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02843E7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3C1E07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FCC1BB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44F9B42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D042F22" w14:textId="77777777" w:rsidR="00604A09" w:rsidRDefault="00D75290">
            <w:pPr>
              <w:spacing w:after="0"/>
              <w:ind w:left="135"/>
            </w:pP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https://m.edsoo.ru/1V20HBDAA</w:t>
              </w:r>
            </w:hyperlink>
          </w:p>
        </w:tc>
      </w:tr>
      <w:tr w:rsidR="00604A09" w14:paraId="5AB1403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A615BE5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40F408D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Отработка темы «Имя прилагательное»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82C2B54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18701A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356DF6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6C51854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2434B6C" w14:textId="77777777" w:rsidR="00604A09" w:rsidRDefault="00D75290">
            <w:pPr>
              <w:spacing w:after="0"/>
              <w:ind w:left="135"/>
            </w:pP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https://m.edsoo.ru/SPQ7H4FQD</w:t>
              </w:r>
            </w:hyperlink>
          </w:p>
        </w:tc>
      </w:tr>
      <w:tr w:rsidR="00604A09" w14:paraId="69D9DF9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CF90027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787BC45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Чем изучающее чтение отличается от ознакомительного чтения. Написание текста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D4E96AF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AF7757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62316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C0EB1E2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ACB070A" w14:textId="77777777" w:rsidR="00604A09" w:rsidRDefault="00D75290">
            <w:pPr>
              <w:spacing w:after="0"/>
              <w:ind w:left="135"/>
            </w:pP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https://m.edsoo.ru/58AC07ZSD</w:t>
              </w:r>
            </w:hyperlink>
          </w:p>
        </w:tc>
      </w:tr>
      <w:tr w:rsidR="00604A09" w14:paraId="3E543F2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663F008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FC61FD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речевого этикета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747DCC9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AEDD58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124581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A54DE05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4D65A55" w14:textId="77777777" w:rsidR="00604A09" w:rsidRDefault="00D75290">
            <w:pPr>
              <w:spacing w:after="0"/>
              <w:ind w:left="135"/>
            </w:pP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https://m.edsoo.ru/XHBZCF1EO</w:t>
              </w:r>
            </w:hyperlink>
          </w:p>
        </w:tc>
      </w:tr>
      <w:tr w:rsidR="00604A09" w14:paraId="1FECDA0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1069D12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5C48B57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имён прилагательных: падежные окончания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0224D3D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EFA05A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8B8F35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A5B8E72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5747658" w14:textId="77777777" w:rsidR="00604A09" w:rsidRDefault="00604A09">
            <w:pPr>
              <w:spacing w:after="0"/>
              <w:ind w:left="135"/>
            </w:pPr>
          </w:p>
        </w:tc>
      </w:tr>
      <w:tr w:rsidR="00604A09" w14:paraId="0E231AC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C74D9AA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9CF4586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Правописание падежных окончаний имен прилагательных в единственном и множественном числе.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FAAD555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7C70BC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A1C7CE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1F19EEA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D6A3294" w14:textId="77777777" w:rsidR="00604A09" w:rsidRDefault="00604A09">
            <w:pPr>
              <w:spacing w:after="0"/>
              <w:ind w:left="135"/>
            </w:pPr>
          </w:p>
        </w:tc>
      </w:tr>
      <w:tr w:rsidR="00604A09" w14:paraId="6F83607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3C6206C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2D6C5ED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Местоимение. Личные местоимения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473BDC8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74493B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CE2FF0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B5EE159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1F7EE73" w14:textId="77777777" w:rsidR="00604A09" w:rsidRDefault="00D75290">
            <w:pPr>
              <w:spacing w:after="0"/>
              <w:ind w:left="135"/>
            </w:pP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https://m.edsoo.ru/SUB9UKZ32</w:t>
              </w:r>
            </w:hyperlink>
          </w:p>
        </w:tc>
      </w:tr>
      <w:tr w:rsidR="00604A09" w14:paraId="5EA5578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E184890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4A4910F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 1-го и 3-го лица единственного и множественного числа. Склонение личных местоимений 1-го и 2-го лица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85DB0A2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D4E1BE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892549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0C36073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257D578" w14:textId="77777777" w:rsidR="00604A09" w:rsidRDefault="00D75290">
            <w:pPr>
              <w:spacing w:after="0"/>
              <w:ind w:left="135"/>
            </w:pP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https://m.edsoo.ru/NBX1RO0HM</w:t>
              </w:r>
            </w:hyperlink>
          </w:p>
        </w:tc>
      </w:tr>
      <w:tr w:rsidR="00604A09" w14:paraId="2AD8244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81CA44D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DD7DCE9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личных местоимений. Склонение личных местоимений 3-го лица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D42C6A9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5CC307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56B1A0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8D209C9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CCE2117" w14:textId="77777777" w:rsidR="00604A09" w:rsidRDefault="00D75290">
            <w:pPr>
              <w:spacing w:after="0"/>
              <w:ind w:left="135"/>
            </w:pP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https://m.edsoo.ru/FDI2OF51D</w:t>
              </w:r>
            </w:hyperlink>
          </w:p>
        </w:tc>
      </w:tr>
      <w:tr w:rsidR="00604A09" w14:paraId="79E7130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0F3B498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640308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текст по предложенному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7D5459C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BDC6D9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265979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E7481B8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6A16D34" w14:textId="77777777" w:rsidR="00604A09" w:rsidRDefault="00604A09">
            <w:pPr>
              <w:spacing w:after="0"/>
              <w:ind w:left="135"/>
            </w:pPr>
          </w:p>
        </w:tc>
      </w:tr>
      <w:tr w:rsidR="00604A09" w14:paraId="1DFB650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0D18A53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1B44E04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личных местоимений. Написание личных местоимений с предлогами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D21F4AD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AB4693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634363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C0FFB3F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C268CFB" w14:textId="77777777" w:rsidR="00604A09" w:rsidRDefault="00D75290">
            <w:pPr>
              <w:spacing w:after="0"/>
              <w:ind w:left="135"/>
            </w:pP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https://m.edsoo.ru/4Z55L7XOI</w:t>
              </w:r>
            </w:hyperlink>
          </w:p>
        </w:tc>
      </w:tr>
      <w:tr w:rsidR="00604A09" w14:paraId="787970D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05EBFE3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DF45037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диалога. Составление текста по рисунку с включением диалога. Инсценировка диалога. Составление диалога по данным условиям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0B62547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6C0B95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A93CA7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2CB7745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2AB80D0" w14:textId="77777777" w:rsidR="00604A09" w:rsidRDefault="00604A09">
            <w:pPr>
              <w:spacing w:after="0"/>
              <w:ind w:left="135"/>
            </w:pPr>
          </w:p>
        </w:tc>
      </w:tr>
      <w:tr w:rsidR="00604A09" w14:paraId="016A7D7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5EBF586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836FFB4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тема «Использование местоимений для устранения неоправданного повтора слов в тексте»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FC770D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07025A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9627CF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26214FB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7CBD301" w14:textId="77777777" w:rsidR="00604A09" w:rsidRDefault="00D75290">
            <w:pPr>
              <w:spacing w:after="0"/>
              <w:ind w:left="135"/>
            </w:pP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https://m.edsoo.ru/TP0I4JKTH</w:t>
              </w:r>
            </w:hyperlink>
          </w:p>
        </w:tc>
      </w:tr>
      <w:tr w:rsidR="00604A09" w14:paraId="47AA0E6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D5C2F98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49AD39C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Раздельное написание личных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местоимений с предлогами. 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2B4AA37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7F2CFB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917106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4DDC584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AEF4153" w14:textId="77777777" w:rsidR="00604A09" w:rsidRDefault="00604A09">
            <w:pPr>
              <w:spacing w:after="0"/>
              <w:ind w:left="135"/>
            </w:pPr>
          </w:p>
        </w:tc>
      </w:tr>
      <w:tr w:rsidR="00604A09" w14:paraId="4EF6585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1F76BFE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BF6E2A9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Вспоминаем, как написать письмо, поздравительную открытку, объявление. Письмо. Написание поздравления к празднику 8 марта. Подбор и составление объявлений для стенной газеты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962631B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E80EA6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2AE864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C6154F7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D054A0A" w14:textId="77777777" w:rsidR="00604A09" w:rsidRDefault="00D75290">
            <w:pPr>
              <w:spacing w:after="0"/>
              <w:ind w:left="135"/>
            </w:pP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https://m.edsoo.ru/PS6PN4XCE</w:t>
              </w:r>
            </w:hyperlink>
          </w:p>
        </w:tc>
      </w:tr>
      <w:tr w:rsidR="00604A09" w14:paraId="50DADBA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BA710D6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33DD3C9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5F28B07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4CC708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2067F0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E432287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09074BA" w14:textId="77777777" w:rsidR="00604A09" w:rsidRDefault="00604A09">
            <w:pPr>
              <w:spacing w:after="0"/>
              <w:ind w:left="135"/>
            </w:pPr>
          </w:p>
        </w:tc>
      </w:tr>
      <w:tr w:rsidR="00604A09" w14:paraId="03757BE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72AB9CA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D2665D5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глаголов, отвечающих на вопросы «что делать?» и «что сделать?»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51D6224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34AB6A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44EDC2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060545B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A90E386" w14:textId="77777777" w:rsidR="00604A09" w:rsidRDefault="00D75290">
            <w:pPr>
              <w:spacing w:after="0"/>
              <w:ind w:left="135"/>
            </w:pP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https://m.edsoo.ru/Y676JEWA1</w:t>
              </w:r>
            </w:hyperlink>
          </w:p>
        </w:tc>
      </w:tr>
      <w:tr w:rsidR="00604A09" w14:paraId="03453AA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D1FEA52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C6D209B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Неопределенная форма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188CBD3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8003E9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C6EC22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1B706A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7B48454" w14:textId="77777777" w:rsidR="00604A09" w:rsidRDefault="00D75290">
            <w:pPr>
              <w:spacing w:after="0"/>
              <w:ind w:left="135"/>
            </w:pP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https://m.edsoo.ru/WZKMUYF4C</w:t>
              </w:r>
            </w:hyperlink>
          </w:p>
        </w:tc>
      </w:tr>
      <w:tr w:rsidR="00604A09" w14:paraId="45CD38B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1E6B0C5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A18223A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сочинение-отзыв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AE5DF70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FB9B9C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3181AD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ECBBD39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926EFE0" w14:textId="77777777" w:rsidR="00604A09" w:rsidRDefault="00D75290">
            <w:pPr>
              <w:spacing w:after="0"/>
              <w:ind w:left="135"/>
            </w:pP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https://m.edsoo.ru/NIFC5P3W4</w:t>
              </w:r>
            </w:hyperlink>
          </w:p>
        </w:tc>
      </w:tr>
      <w:tr w:rsidR="00604A09" w14:paraId="5ED7662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D06BF17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6DDCF0A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65C8BDF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76ED0A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147DDE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D18C015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98DC550" w14:textId="77777777" w:rsidR="00604A09" w:rsidRDefault="00D75290">
            <w:pPr>
              <w:spacing w:after="0"/>
              <w:ind w:left="135"/>
            </w:pP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https://m.edsoo.ru/P4G245QKY</w:t>
              </w:r>
            </w:hyperlink>
          </w:p>
        </w:tc>
      </w:tr>
      <w:tr w:rsidR="00604A09" w14:paraId="41C536B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877BD91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4B028C2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Прошедшее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5188673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8EAB9E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FE9A6E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1B40424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20FC353" w14:textId="77777777" w:rsidR="00604A09" w:rsidRDefault="00604A09">
            <w:pPr>
              <w:spacing w:after="0"/>
              <w:ind w:left="135"/>
            </w:pPr>
          </w:p>
        </w:tc>
      </w:tr>
      <w:tr w:rsidR="00604A09" w14:paraId="66EF138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5D11C71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23CEE9A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Будущее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69A2B5C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37E691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391EA0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FCBC624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77D2487" w14:textId="77777777" w:rsidR="00604A09" w:rsidRDefault="00D75290">
            <w:pPr>
              <w:spacing w:after="0"/>
              <w:ind w:left="135"/>
            </w:pP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https://m.edsoo.ru/VHE4EJQ32</w:t>
              </w:r>
            </w:hyperlink>
          </w:p>
        </w:tc>
      </w:tr>
      <w:tr w:rsidR="00604A09" w14:paraId="6A18562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CCCFCA1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F049D7B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Настоящее, прошедшее и будущее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F1A4E3A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F37D90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C8E49E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9B5BA4B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BB8C2DD" w14:textId="77777777" w:rsidR="00604A09" w:rsidRDefault="00604A09">
            <w:pPr>
              <w:spacing w:after="0"/>
              <w:ind w:left="135"/>
            </w:pPr>
          </w:p>
        </w:tc>
      </w:tr>
      <w:tr w:rsidR="00604A09" w14:paraId="557AB7F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2AED789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88F7EC8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Ситуации устного и письменного общения. Составление текста о правилах уличного движения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3FF9A98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FDA8E3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E8DA08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A5433C2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B5275B6" w14:textId="77777777" w:rsidR="00604A09" w:rsidRDefault="00D75290">
            <w:pPr>
              <w:spacing w:after="0"/>
              <w:ind w:left="135"/>
            </w:pP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https://m.edsoo.ru/SI73911HK</w:t>
              </w:r>
            </w:hyperlink>
          </w:p>
        </w:tc>
      </w:tr>
      <w:tr w:rsidR="00604A09" w14:paraId="15ACA44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FF0211F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A338A6A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Речь: диалогическая и монологическая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651CA6A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ACF306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980CED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D8BC567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620DC34" w14:textId="77777777" w:rsidR="00604A09" w:rsidRDefault="00D75290">
            <w:pPr>
              <w:spacing w:after="0"/>
              <w:ind w:left="135"/>
            </w:pP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https://m.edsoo.ru/G2JRTDO8U</w:t>
              </w:r>
            </w:hyperlink>
          </w:p>
        </w:tc>
      </w:tr>
      <w:tr w:rsidR="00604A09" w14:paraId="64AF452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B2765DB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17B3429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разбора глаголов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 составу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E8CEC2C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F4D47A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2C37CB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09402E6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93FEE8C" w14:textId="77777777" w:rsidR="00604A09" w:rsidRDefault="00604A09">
            <w:pPr>
              <w:spacing w:after="0"/>
              <w:ind w:left="135"/>
            </w:pPr>
          </w:p>
        </w:tc>
      </w:tr>
      <w:tr w:rsidR="00604A09" w14:paraId="41B059F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2FCD045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7CEBE82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в словосочетании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16F5A17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7E00E8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99A39A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CA2384C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6568EC9" w14:textId="77777777" w:rsidR="00604A09" w:rsidRDefault="00604A09">
            <w:pPr>
              <w:spacing w:after="0"/>
              <w:ind w:left="135"/>
            </w:pPr>
          </w:p>
        </w:tc>
      </w:tr>
      <w:tr w:rsidR="00604A09" w14:paraId="54E87F8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577FAE6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6E11CCE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51AB6BF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CE181C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3D42B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335CEAF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246E5BD" w14:textId="77777777" w:rsidR="00604A09" w:rsidRDefault="00D75290">
            <w:pPr>
              <w:spacing w:after="0"/>
              <w:ind w:left="135"/>
            </w:pP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https://m.edsoo.ru/R8ZUZNTG1</w:t>
              </w:r>
            </w:hyperlink>
          </w:p>
        </w:tc>
      </w:tr>
      <w:tr w:rsidR="00604A09" w14:paraId="6855BD3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670CE74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AD40BC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Спряжение глаголов: изменение по лицам и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1994B3A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0E7F59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DC5961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01AFFD1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6D4AF4B" w14:textId="77777777" w:rsidR="00604A09" w:rsidRDefault="00604A09">
            <w:pPr>
              <w:spacing w:after="0"/>
              <w:ind w:left="135"/>
            </w:pPr>
          </w:p>
        </w:tc>
      </w:tr>
      <w:tr w:rsidR="00604A09" w14:paraId="639C32C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C47DEB0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C36D045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Глаголы 2-го лица настоящего и будущего времени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DE0A1BC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DA98BC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C63388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57BEBC7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E112A9A" w14:textId="77777777" w:rsidR="00604A09" w:rsidRDefault="00D75290">
            <w:pPr>
              <w:spacing w:after="0"/>
              <w:ind w:left="135"/>
            </w:pP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https://m.edsoo.ru/18H7OSNBT</w:t>
              </w:r>
            </w:hyperlink>
          </w:p>
        </w:tc>
      </w:tr>
      <w:tr w:rsidR="00604A09" w14:paraId="666194A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A54FE84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9B50252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Мягкий знак после шипящих на конце глаголов в форме 2-го лица единственного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026BAB7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8D5B76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9EAAC3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ADE5942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F12FC31" w14:textId="77777777" w:rsidR="00604A09" w:rsidRDefault="00D75290">
            <w:pPr>
              <w:spacing w:after="0"/>
              <w:ind w:left="135"/>
            </w:pP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https://m.edsoo.ru/D2QZ7G595</w:t>
              </w:r>
            </w:hyperlink>
          </w:p>
        </w:tc>
      </w:tr>
      <w:tr w:rsidR="00604A09" w14:paraId="0BAB3C8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890B4FE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27C4472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правописание глаголов в форме 2-го лица единственного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45AB0E4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640EED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416DFE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C97A2AA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0482B20" w14:textId="77777777" w:rsidR="00604A09" w:rsidRDefault="00604A09">
            <w:pPr>
              <w:spacing w:after="0"/>
              <w:ind w:left="135"/>
            </w:pPr>
          </w:p>
        </w:tc>
      </w:tr>
      <w:tr w:rsidR="00604A09" w14:paraId="24DE112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33DA89C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F7A50E6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I и II спряжение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27E546F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379E7B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6BC071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668EE7F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292629D" w14:textId="77777777" w:rsidR="00604A09" w:rsidRDefault="00D75290">
            <w:pPr>
              <w:spacing w:after="0"/>
              <w:ind w:left="135"/>
            </w:pP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https://m.edsoo.ru/USG5EIKDE</w:t>
              </w:r>
            </w:hyperlink>
          </w:p>
        </w:tc>
      </w:tr>
      <w:tr w:rsidR="00604A09" w14:paraId="15C5AB1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643EEA2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726C047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формы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4AB2E59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61DDBE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28A296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9621666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3022EAE" w14:textId="77777777" w:rsidR="00604A09" w:rsidRDefault="00D75290">
            <w:pPr>
              <w:spacing w:after="0"/>
              <w:ind w:left="135"/>
            </w:pP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https://m.edsoo.ru/KU71H9S2D</w:t>
              </w:r>
            </w:hyperlink>
          </w:p>
        </w:tc>
      </w:tr>
      <w:tr w:rsidR="00604A09" w14:paraId="524253F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B408D8E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6836D61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окончания глаголов I и II спряжения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B08188E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0A2ABC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BA56B0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407D50A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B84D73F" w14:textId="77777777" w:rsidR="00604A09" w:rsidRDefault="00604A09">
            <w:pPr>
              <w:spacing w:after="0"/>
              <w:ind w:left="135"/>
            </w:pPr>
          </w:p>
        </w:tc>
      </w:tr>
      <w:tr w:rsidR="00604A09" w14:paraId="054AF05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59C20E4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1A6B5D3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определения I и II спряжения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39A482D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CFCF1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F48C96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66232CE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043D4E3" w14:textId="77777777" w:rsidR="00604A09" w:rsidRDefault="00604A09">
            <w:pPr>
              <w:spacing w:after="0"/>
              <w:ind w:left="135"/>
            </w:pPr>
          </w:p>
        </w:tc>
      </w:tr>
      <w:tr w:rsidR="00604A09" w14:paraId="5C0EC3A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6F223D3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2552BAC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способов определения I и II спряжения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8792D0B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BC1C46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3979EB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AB0DEBF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E5E206C" w14:textId="77777777" w:rsidR="00604A09" w:rsidRDefault="00604A09">
            <w:pPr>
              <w:spacing w:after="0"/>
              <w:ind w:left="135"/>
            </w:pPr>
          </w:p>
        </w:tc>
      </w:tr>
      <w:tr w:rsidR="00604A09" w14:paraId="0F58CB9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D7581AA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FFC2AFA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сочинение-повествование на тему. Составление рассказа (сказки) по содержанию пословицы, фразеологизма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80998F4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33DA43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ED1376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B4671EF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88DB4AB" w14:textId="77777777" w:rsidR="00604A09" w:rsidRDefault="00604A09">
            <w:pPr>
              <w:spacing w:after="0"/>
              <w:ind w:left="135"/>
            </w:pPr>
          </w:p>
        </w:tc>
      </w:tr>
      <w:tr w:rsidR="00604A09" w14:paraId="33D3FFB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C87B7B9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DA019CF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правило определения спряжения глаголов с безударными личными окончаниями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20AFFBA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B01612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EF811A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DCAAF6D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3B8CE6E" w14:textId="77777777" w:rsidR="00604A09" w:rsidRDefault="00604A09">
            <w:pPr>
              <w:spacing w:after="0"/>
              <w:ind w:left="135"/>
            </w:pPr>
          </w:p>
        </w:tc>
      </w:tr>
      <w:tr w:rsidR="00604A09" w14:paraId="2354773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706F530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F91220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правописание безударных личных окончаний глаголов-исключений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E390761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CDCDF1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06760C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8F98473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75AD96F" w14:textId="77777777" w:rsidR="00604A09" w:rsidRDefault="00604A09">
            <w:pPr>
              <w:spacing w:after="0"/>
              <w:ind w:left="135"/>
            </w:pPr>
          </w:p>
        </w:tc>
      </w:tr>
      <w:tr w:rsidR="00604A09" w14:paraId="38EB43C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A6EC83B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7046950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личных окончаний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F48C880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640B74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BC51F3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44CB405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DA2C84F" w14:textId="77777777" w:rsidR="00604A09" w:rsidRDefault="00D75290">
            <w:pPr>
              <w:spacing w:after="0"/>
              <w:ind w:left="135"/>
            </w:pP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https://m.edsoo.ru/T9W1O1X8I</w:t>
              </w:r>
            </w:hyperlink>
          </w:p>
        </w:tc>
      </w:tr>
      <w:tr w:rsidR="00604A09" w14:paraId="6E373D3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4943BA1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5C05F83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правописание безударных личных окончаний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01CFE21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34E142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567DFA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CFCE2F0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C9AEB07" w14:textId="77777777" w:rsidR="00604A09" w:rsidRDefault="00604A09">
            <w:pPr>
              <w:spacing w:after="0"/>
              <w:ind w:left="135"/>
            </w:pPr>
          </w:p>
        </w:tc>
      </w:tr>
      <w:tr w:rsidR="00604A09" w14:paraId="7BA8CB7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834405E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7964ACF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личные окончания глаголов: трудные случаи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BC0E049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169186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7D8FC2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A4D755A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89BCA33" w14:textId="77777777" w:rsidR="00604A09" w:rsidRDefault="00D75290">
            <w:pPr>
              <w:spacing w:after="0"/>
              <w:ind w:left="135"/>
            </w:pP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https://m.edsoo.ru/UGPGIIGKE</w:t>
              </w:r>
            </w:hyperlink>
          </w:p>
        </w:tc>
      </w:tr>
      <w:tr w:rsidR="00604A09" w14:paraId="045FCE4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5924BE8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876B543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трудные случаи написания безударных личных окончаний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D1484BC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734FF6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736196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1799D92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19ECE5E" w14:textId="77777777" w:rsidR="00604A09" w:rsidRDefault="00D75290">
            <w:pPr>
              <w:spacing w:after="0"/>
              <w:ind w:left="135"/>
            </w:pP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https://m.edsoo.ru/ZDN4ODLTF</w:t>
              </w:r>
            </w:hyperlink>
          </w:p>
        </w:tc>
      </w:tr>
      <w:tr w:rsidR="00604A09" w14:paraId="0C341B5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A7A5E39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37DB361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Что такое возвратные глаголы?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857880D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10B1F4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2BBEEB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EC1A8FD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67CC8E7" w14:textId="77777777" w:rsidR="00604A09" w:rsidRDefault="00D75290">
            <w:pPr>
              <w:spacing w:after="0"/>
              <w:ind w:left="135"/>
            </w:pP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https://m.edsoo.ru/J6H28SSU2</w:t>
              </w:r>
            </w:hyperlink>
          </w:p>
        </w:tc>
      </w:tr>
      <w:tr w:rsidR="00604A09" w14:paraId="07484EB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6098EC7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7B74EA4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глаголов на -ться и -тся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E50EE6D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1D7A76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93D480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EFFE2F8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9B31C10" w14:textId="77777777" w:rsidR="00604A09" w:rsidRDefault="00604A09">
            <w:pPr>
              <w:spacing w:after="0"/>
              <w:ind w:left="135"/>
            </w:pPr>
          </w:p>
        </w:tc>
      </w:tr>
      <w:tr w:rsidR="00604A09" w14:paraId="4FCE256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C012942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398B433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правописание глаголов на -ться и -тся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445DFAC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7A2867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10DCA9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922D023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797A628" w14:textId="77777777" w:rsidR="00604A09" w:rsidRDefault="00604A09">
            <w:pPr>
              <w:spacing w:after="0"/>
              <w:ind w:left="135"/>
            </w:pPr>
          </w:p>
        </w:tc>
      </w:tr>
      <w:tr w:rsidR="00604A09" w14:paraId="2A6062C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27D7DDE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3526FE3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не, её значение (повторение)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C9B20D1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646EB7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9C3D92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96F3584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A64DC33" w14:textId="77777777" w:rsidR="00604A09" w:rsidRDefault="00D75290">
            <w:pPr>
              <w:spacing w:after="0"/>
              <w:ind w:left="135"/>
            </w:pP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https://m.edsoo.ru/T6XQS1880</w:t>
              </w:r>
            </w:hyperlink>
          </w:p>
        </w:tc>
      </w:tr>
      <w:tr w:rsidR="00604A09" w14:paraId="351535B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EBB16E2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A69AFB8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Пишем сочинение-рассуждение на тему.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Составление текста-рассуждения по таблице, правилу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3871AF5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121FF3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049F05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F9665B8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7C90017" w14:textId="77777777" w:rsidR="00604A09" w:rsidRDefault="00D75290">
            <w:pPr>
              <w:spacing w:after="0"/>
              <w:ind w:left="135"/>
            </w:pP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https://m.edsoo.ru/2J5GGB6B2</w:t>
              </w:r>
            </w:hyperlink>
          </w:p>
        </w:tc>
      </w:tr>
      <w:tr w:rsidR="00604A09" w14:paraId="473E948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9BA92A3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59832EF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личные окончания глаголов: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AE6CBBF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3233ED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A2DCF5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A78EACA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BD43693" w14:textId="77777777" w:rsidR="00604A09" w:rsidRDefault="00D75290">
            <w:pPr>
              <w:spacing w:after="0"/>
              <w:ind w:left="135"/>
            </w:pP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https://m.edsoo.ru/SZGSM2JPM</w:t>
              </w:r>
            </w:hyperlink>
          </w:p>
        </w:tc>
      </w:tr>
      <w:tr w:rsidR="00604A09" w14:paraId="0861B5E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6D49A8B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539935F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личные окончания глаголов: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CD78B49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4075F5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9E05A3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EF14413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8CD55CF" w14:textId="77777777" w:rsidR="00604A09" w:rsidRDefault="00D75290">
            <w:pPr>
              <w:spacing w:after="0"/>
              <w:ind w:left="135"/>
            </w:pP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https://m.edsoo.ru/9YMU4LKVX</w:t>
              </w:r>
            </w:hyperlink>
          </w:p>
        </w:tc>
      </w:tr>
      <w:tr w:rsidR="00604A09" w14:paraId="4E09CC0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78D02C4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7AFDF7C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11D806C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3D48A0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BC0CDE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EA7945F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DF3D39C" w14:textId="77777777" w:rsidR="00604A09" w:rsidRDefault="00D75290">
            <w:pPr>
              <w:spacing w:after="0"/>
              <w:ind w:left="135"/>
            </w:pP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https://m.edsoo.ru/NEHT3ROQX</w:t>
              </w:r>
            </w:hyperlink>
          </w:p>
        </w:tc>
      </w:tr>
      <w:tr w:rsidR="00604A09" w14:paraId="4BED7FD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8E43560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5E09D1D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правописание суффиксов и окончаний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4F810F6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BAFACB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D82ED2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2D011B5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3443D38" w14:textId="77777777" w:rsidR="00604A09" w:rsidRDefault="00D75290">
            <w:pPr>
              <w:spacing w:after="0"/>
              <w:ind w:left="135"/>
            </w:pP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https://m.edsoo.ru/B2R0O1QMD</w:t>
              </w:r>
            </w:hyperlink>
          </w:p>
        </w:tc>
      </w:tr>
      <w:tr w:rsidR="00604A09" w14:paraId="6DEF2A4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14DFD32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7F759CE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73D0A61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BC3FD3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8D5CF8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D86DF0F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A280FB2" w14:textId="77777777" w:rsidR="00604A09" w:rsidRDefault="00604A09">
            <w:pPr>
              <w:spacing w:after="0"/>
              <w:ind w:left="135"/>
            </w:pPr>
          </w:p>
        </w:tc>
      </w:tr>
      <w:tr w:rsidR="00604A09" w14:paraId="1623FEF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B35E77F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DFEB6CC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глаголе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FB78AC6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F539F8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61BD07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4193794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675F425" w14:textId="77777777" w:rsidR="00604A09" w:rsidRDefault="00604A09">
            <w:pPr>
              <w:spacing w:after="0"/>
              <w:ind w:left="135"/>
            </w:pPr>
          </w:p>
        </w:tc>
      </w:tr>
      <w:tr w:rsidR="00604A09" w14:paraId="5AE3BD9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DF832AC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5BCE97F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B566E1A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DCAA16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19FC57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9672B29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5EFC84C" w14:textId="77777777" w:rsidR="00604A09" w:rsidRDefault="00D75290">
            <w:pPr>
              <w:spacing w:after="0"/>
              <w:ind w:left="135"/>
            </w:pP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https://m.edsoo.ru/J703KBAQG</w:t>
              </w:r>
            </w:hyperlink>
          </w:p>
        </w:tc>
      </w:tr>
      <w:tr w:rsidR="00604A09" w14:paraId="289419F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DED0340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8A28D56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морфология. Повторение / Всероссийская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F14E30D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F57362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FC5342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B6DDE95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100D910" w14:textId="77777777" w:rsidR="00604A09" w:rsidRDefault="00D75290">
            <w:pPr>
              <w:spacing w:after="0"/>
              <w:ind w:left="135"/>
            </w:pP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https://m.edsoo.ru/CJ5WHZI48</w:t>
              </w:r>
            </w:hyperlink>
          </w:p>
        </w:tc>
      </w:tr>
      <w:tr w:rsidR="00604A09" w14:paraId="0D6B651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4B53328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6786D3B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морфология. Отработка темы «Глагол»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5035943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C84173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27C45F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4950785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44E5DA5" w14:textId="77777777" w:rsidR="00604A09" w:rsidRDefault="00604A09">
            <w:pPr>
              <w:spacing w:after="0"/>
              <w:ind w:left="135"/>
            </w:pPr>
          </w:p>
        </w:tc>
      </w:tr>
      <w:tr w:rsidR="00604A09" w14:paraId="7EA881C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C1247F8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45FF7C6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морфология. Проверь себя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0B11204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40CE7F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E2ABCC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898E8EC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D2C7C48" w14:textId="77777777" w:rsidR="00604A09" w:rsidRDefault="00D75290">
            <w:pPr>
              <w:spacing w:after="0"/>
              <w:ind w:left="135"/>
            </w:pP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https://m.edsoo.ru/HBQQ2E15Z</w:t>
              </w:r>
            </w:hyperlink>
          </w:p>
        </w:tc>
      </w:tr>
      <w:tr w:rsidR="00604A09" w14:paraId="3E7682B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1870B1B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4C1C8A0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глагол. Отработка материала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93A7659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2DAEE1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3ED370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E642038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234CBAE" w14:textId="77777777" w:rsidR="00604A09" w:rsidRDefault="00D75290">
            <w:pPr>
              <w:spacing w:after="0"/>
              <w:ind w:left="135"/>
            </w:pP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https://m.edsoo.ru/QJI6CLZAU</w:t>
              </w:r>
            </w:hyperlink>
          </w:p>
        </w:tc>
      </w:tr>
      <w:tr w:rsidR="00604A09" w14:paraId="4CEFDFB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38087C8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4E5FF70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подробный пересказ текста. Изложение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685483A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230991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D6CB2E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E195688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D19AC33" w14:textId="77777777" w:rsidR="00604A09" w:rsidRDefault="00604A09">
            <w:pPr>
              <w:spacing w:after="0"/>
              <w:ind w:left="135"/>
            </w:pPr>
          </w:p>
        </w:tc>
      </w:tr>
      <w:tr w:rsidR="00604A09" w14:paraId="5B0149C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96567DD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24E459B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Изученные правила правописания глаголов: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FD1073F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110081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F12BB6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CAC844E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15CAA63" w14:textId="77777777" w:rsidR="00604A09" w:rsidRDefault="00D75290">
            <w:pPr>
              <w:spacing w:after="0"/>
              <w:ind w:left="135"/>
            </w:pP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https://m.edsoo.ru/L2T7KQC9U</w:t>
              </w:r>
            </w:hyperlink>
          </w:p>
        </w:tc>
      </w:tr>
      <w:tr w:rsidR="00604A09" w14:paraId="2236A69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B78C291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2CD2777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изученные правила правописания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36FE48F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6A0241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895F7B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C4C6A57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A985D0D" w14:textId="77777777" w:rsidR="00604A09" w:rsidRDefault="00604A09">
            <w:pPr>
              <w:spacing w:after="0"/>
              <w:ind w:left="135"/>
            </w:pPr>
          </w:p>
        </w:tc>
      </w:tr>
      <w:tr w:rsidR="00604A09" w14:paraId="0A00182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5A109A1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DFB301E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сделать текст интереснее. Составление текста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871C571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FB0520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A477F1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3E3065E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77837C3" w14:textId="77777777" w:rsidR="00604A09" w:rsidRDefault="00604A09">
            <w:pPr>
              <w:spacing w:after="0"/>
              <w:ind w:left="135"/>
            </w:pPr>
          </w:p>
        </w:tc>
      </w:tr>
      <w:tr w:rsidR="00604A09" w14:paraId="69E9DA8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0AC0BC7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34CA930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написанием разных частей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F034C63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C96436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BA4FDF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3B0D3DD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1BC8FE9" w14:textId="77777777" w:rsidR="00604A09" w:rsidRDefault="00D75290">
            <w:pPr>
              <w:spacing w:after="0"/>
              <w:ind w:left="135"/>
            </w:pP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https://m.edsoo.ru/NDMA1PD12</w:t>
              </w:r>
            </w:hyperlink>
          </w:p>
        </w:tc>
      </w:tr>
      <w:tr w:rsidR="00604A09" w14:paraId="681891B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B722545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50C9DEE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тренинг: правописание разных частей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013B9D0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FCC07E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157EA4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4C2B618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CD08F5B" w14:textId="77777777" w:rsidR="00604A09" w:rsidRDefault="00D75290">
            <w:pPr>
              <w:spacing w:after="0"/>
              <w:ind w:left="135"/>
            </w:pP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https://m.edsoo.ru/L7ZQC9WVD</w:t>
              </w:r>
            </w:hyperlink>
          </w:p>
        </w:tc>
      </w:tr>
      <w:tr w:rsidR="00604A09" w14:paraId="469164B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19A020E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C4D82E4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орфография. Контрольная работа по теме «Безударные личные окончания глаголов»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4A33A53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5013F4C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BE6027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1F9E12F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A4079E6" w14:textId="77777777" w:rsidR="00604A09" w:rsidRDefault="00D75290">
            <w:pPr>
              <w:spacing w:after="0"/>
              <w:ind w:left="135"/>
            </w:pP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https://m.edsoo.ru/BDE9GJ9MM</w:t>
              </w:r>
            </w:hyperlink>
          </w:p>
        </w:tc>
      </w:tr>
      <w:tr w:rsidR="00604A09" w14:paraId="28FA7DA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2D2A4FD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6106130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пересказывать: подробный устный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D6D6220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85A50D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BDC6BF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22712D0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00989DC" w14:textId="77777777" w:rsidR="00604A09" w:rsidRDefault="00604A09">
            <w:pPr>
              <w:spacing w:after="0"/>
              <w:ind w:left="135"/>
            </w:pPr>
          </w:p>
        </w:tc>
      </w:tr>
      <w:tr w:rsidR="00604A09" w14:paraId="414E8DC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CB393D6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03B519D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урок: повторение по разделу развитие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EB6917A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CF8044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1C93C4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019A4B6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D0DA2C" w14:textId="77777777" w:rsidR="00604A09" w:rsidRDefault="00D75290">
            <w:pPr>
              <w:spacing w:after="0"/>
              <w:ind w:left="135"/>
            </w:pP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https://m.edsoo.ru/O1PRZP62U</w:t>
              </w:r>
            </w:hyperlink>
          </w:p>
        </w:tc>
      </w:tr>
      <w:tr w:rsidR="00604A09" w14:paraId="29CB2E7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DA28D58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1558AF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звуков русского языка. Звуки и буквы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DF82B2F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49D7C5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8B826B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BB31AA4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111FAB2" w14:textId="77777777" w:rsidR="00604A09" w:rsidRDefault="00604A09">
            <w:pPr>
              <w:spacing w:after="0"/>
              <w:ind w:left="135"/>
            </w:pPr>
          </w:p>
        </w:tc>
      </w:tr>
      <w:tr w:rsidR="00604A09" w14:paraId="3B040A2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2C28716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BC54600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Звуко-буквенный разбор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A1B388E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1556F2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5964DF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23AB16F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B5D6F3" w14:textId="77777777" w:rsidR="00604A09" w:rsidRDefault="00D75290">
            <w:pPr>
              <w:spacing w:after="0"/>
              <w:ind w:left="135"/>
            </w:pP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https://m.edsoo.ru/BK81J36TM</w:t>
              </w:r>
            </w:hyperlink>
          </w:p>
        </w:tc>
      </w:tr>
      <w:tr w:rsidR="00604A09" w14:paraId="7A9B75A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5059CBC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35A9EBA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орфография: контрольная работа по теме «Чему мы научились на уроках правописания в 4 классе»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6883BE2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36E1FAC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2C1E9C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431EDB4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A78E2A4" w14:textId="77777777" w:rsidR="00604A09" w:rsidRDefault="00D75290">
            <w:pPr>
              <w:spacing w:after="0"/>
              <w:ind w:left="135"/>
            </w:pP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https://m.edsoo.ru/H3J4KVHPO</w:t>
              </w:r>
            </w:hyperlink>
          </w:p>
        </w:tc>
      </w:tr>
      <w:tr w:rsidR="00604A09" w14:paraId="360C2475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8FDA432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7590D6DF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0901881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308F17E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9254670" w14:textId="77777777" w:rsidR="00604A09" w:rsidRDefault="00604A09"/>
        </w:tc>
      </w:tr>
    </w:tbl>
    <w:p w14:paraId="0ADF7A51" w14:textId="77777777" w:rsidR="00604A09" w:rsidRDefault="00604A09">
      <w:pPr>
        <w:sectPr w:rsidR="00604A0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A6438C9" w14:textId="77777777" w:rsidR="00604A09" w:rsidRDefault="00604A09">
      <w:pPr>
        <w:sectPr w:rsidR="00604A09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13" w:name="block-85977514"/>
    </w:p>
    <w:bookmarkEnd w:id="13"/>
    <w:p w14:paraId="31E35C2D" w14:textId="77777777" w:rsidR="00604A09" w:rsidRDefault="00D7529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ВАРИАНТ 2. ДЛЯ САМОСТОЯТЕЛЬНОГО КОНСТРУИРОВАНИЯ ПОУРОЧНОГО ПЛАНИРОВАНИЯ </w:t>
      </w:r>
    </w:p>
    <w:p w14:paraId="7A53E610" w14:textId="77777777" w:rsidR="00604A09" w:rsidRDefault="00D7529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2"/>
        <w:gridCol w:w="4539"/>
        <w:gridCol w:w="1224"/>
        <w:gridCol w:w="1843"/>
        <w:gridCol w:w="1912"/>
        <w:gridCol w:w="1349"/>
        <w:gridCol w:w="2223"/>
      </w:tblGrid>
      <w:tr w:rsidR="00604A09" w14:paraId="4684A93A" w14:textId="77777777">
        <w:trPr>
          <w:trHeight w:val="144"/>
          <w:tblCellSpacing w:w="0" w:type="dxa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FADEB18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E20FE84" w14:textId="77777777" w:rsidR="00604A09" w:rsidRDefault="00604A09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2D0DF19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020BB76D" w14:textId="77777777" w:rsidR="00604A09" w:rsidRDefault="00604A0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6886EF2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B15030D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4022B8A1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F11C717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380F8596" w14:textId="77777777" w:rsidR="00604A09" w:rsidRDefault="00604A09">
            <w:pPr>
              <w:spacing w:after="0"/>
              <w:ind w:left="135"/>
            </w:pPr>
          </w:p>
        </w:tc>
      </w:tr>
      <w:tr w:rsidR="00604A09" w14:paraId="6EB7FBDF" w14:textId="77777777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A5CF8D3" w14:textId="77777777" w:rsidR="00604A09" w:rsidRDefault="00604A0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BC29FEE" w14:textId="77777777" w:rsidR="00604A09" w:rsidRDefault="00604A09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47E28CE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6F03B48" w14:textId="77777777" w:rsidR="00604A09" w:rsidRDefault="00604A09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91F07D5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67C4593" w14:textId="77777777" w:rsidR="00604A09" w:rsidRDefault="00604A09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8861862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B62245E" w14:textId="77777777" w:rsidR="00604A09" w:rsidRDefault="00604A0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F1A0FE7" w14:textId="77777777" w:rsidR="00604A09" w:rsidRDefault="00604A0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5E0DE2C" w14:textId="77777777" w:rsidR="00604A09" w:rsidRDefault="00604A09"/>
        </w:tc>
      </w:tr>
      <w:tr w:rsidR="00604A09" w14:paraId="3500B5B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3469B91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6CABF66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предложения и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B1D8EF7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802443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9FFCB7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52CA99C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D738D4D" w14:textId="77777777" w:rsidR="00604A09" w:rsidRDefault="00604A09">
            <w:pPr>
              <w:spacing w:after="0"/>
              <w:ind w:left="135"/>
            </w:pPr>
          </w:p>
        </w:tc>
      </w:tr>
      <w:tr w:rsidR="00604A09" w14:paraId="638E026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746FE4C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9968FE2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предложением: выделение слов, изменение их порядка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01ACF0F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F8632F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A5DF04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0D745EF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DA2A482" w14:textId="77777777" w:rsidR="00604A09" w:rsidRDefault="00604A09">
            <w:pPr>
              <w:spacing w:after="0"/>
              <w:ind w:left="135"/>
            </w:pPr>
          </w:p>
        </w:tc>
      </w:tr>
      <w:tr w:rsidR="00604A09" w14:paraId="5290C4B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9FE9736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6FBC724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предложения из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4135F5B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63E178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718637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DAD9205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6C79AF7" w14:textId="77777777" w:rsidR="00604A09" w:rsidRDefault="00604A09">
            <w:pPr>
              <w:spacing w:after="0"/>
              <w:ind w:left="135"/>
            </w:pPr>
          </w:p>
        </w:tc>
      </w:tr>
      <w:tr w:rsidR="00604A09" w14:paraId="03AAC07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6D71877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4D2565C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слова и обозначаемого им предмета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447EC0D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637866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B2B71B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CB7172E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7013066" w14:textId="77777777" w:rsidR="00604A09" w:rsidRDefault="00604A09">
            <w:pPr>
              <w:spacing w:after="0"/>
              <w:ind w:left="135"/>
            </w:pPr>
          </w:p>
        </w:tc>
      </w:tr>
      <w:tr w:rsidR="00604A09" w14:paraId="1C96903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8A5DE4F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E4E5112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как объекта изучения, материала для анализа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D88E73F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81C2F3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C4BDD7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57D116E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A1256BE" w14:textId="77777777" w:rsidR="00604A09" w:rsidRDefault="00604A09">
            <w:pPr>
              <w:spacing w:after="0"/>
              <w:ind w:left="135"/>
            </w:pPr>
          </w:p>
        </w:tc>
      </w:tr>
      <w:tr w:rsidR="00604A09" w14:paraId="3E2AFA7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726611F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668BA60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Звуки речи. Интонационное выделение звука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AC2E618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201EBE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EC2E35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5976654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C3D7E81" w14:textId="77777777" w:rsidR="00604A09" w:rsidRDefault="00604A09">
            <w:pPr>
              <w:spacing w:after="0"/>
              <w:ind w:left="135"/>
            </w:pPr>
          </w:p>
        </w:tc>
      </w:tr>
      <w:tr w:rsidR="00604A09" w14:paraId="665211F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1D7C51C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DB16BC9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Определяем самый частый звук в стихотворении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A80C2BB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8BB490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3EECF7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B98F9CB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6B3AF1E" w14:textId="77777777" w:rsidR="00604A09" w:rsidRDefault="00604A09">
            <w:pPr>
              <w:spacing w:after="0"/>
              <w:ind w:left="135"/>
            </w:pPr>
          </w:p>
        </w:tc>
      </w:tr>
      <w:tr w:rsidR="00604A09" w14:paraId="18E6988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5878173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A7E0160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Различаем первые звуки в словах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F07AF97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4E82D6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A2220C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A506F20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AC3E9A2" w14:textId="77777777" w:rsidR="00604A09" w:rsidRDefault="00604A09">
            <w:pPr>
              <w:spacing w:after="0"/>
              <w:ind w:left="135"/>
            </w:pPr>
          </w:p>
        </w:tc>
      </w:tr>
      <w:tr w:rsidR="00604A09" w14:paraId="1B53000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17596F4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72D05C6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Устанавливаем последовательность звуков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54375CB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80A9FC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AA03D2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56F348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2C00380" w14:textId="77777777" w:rsidR="00604A09" w:rsidRDefault="00604A09">
            <w:pPr>
              <w:spacing w:after="0"/>
              <w:ind w:left="135"/>
            </w:pPr>
          </w:p>
        </w:tc>
      </w:tr>
      <w:tr w:rsidR="00604A09" w14:paraId="00351A2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A349456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E2B93E4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Сравниваем слова, различающиеся одним звуком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8D553D7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AFE39E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600CBE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79B4D75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BF77AF7" w14:textId="77777777" w:rsidR="00604A09" w:rsidRDefault="00604A09">
            <w:pPr>
              <w:spacing w:after="0"/>
              <w:ind w:left="135"/>
            </w:pPr>
          </w:p>
        </w:tc>
      </w:tr>
      <w:tr w:rsidR="00604A09" w14:paraId="2BDAF83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038AAB4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8F963C7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Проводим параллельные линии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275ADD4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79A769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BC4006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9514EAE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F44576E" w14:textId="77777777" w:rsidR="00604A09" w:rsidRDefault="00604A09">
            <w:pPr>
              <w:spacing w:after="0"/>
              <w:ind w:left="135"/>
            </w:pPr>
          </w:p>
        </w:tc>
      </w:tr>
      <w:tr w:rsidR="00604A09" w14:paraId="4A3A654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A714D7F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7B6A9C0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параллельные линии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59AEF75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3E14AF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506FD4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82EF15E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BEE90EB" w14:textId="77777777" w:rsidR="00604A09" w:rsidRDefault="00604A09">
            <w:pPr>
              <w:spacing w:after="0"/>
              <w:ind w:left="135"/>
            </w:pPr>
          </w:p>
        </w:tc>
      </w:tr>
      <w:tr w:rsidR="00604A09" w14:paraId="5826077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D4B5F4E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F94145F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Ориентируемся на рабочей строке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EDE3C9B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EC7D3B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311B8F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9F0EEDC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B084AB0" w14:textId="77777777" w:rsidR="00604A09" w:rsidRDefault="00604A09">
            <w:pPr>
              <w:spacing w:after="0"/>
              <w:ind w:left="135"/>
            </w:pPr>
          </w:p>
        </w:tc>
      </w:tr>
      <w:tr w:rsidR="00604A09" w14:paraId="6A904B6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5F97603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E312EC1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элементы букв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FDB578A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CBA102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90AFC9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58904E5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48DAF71" w14:textId="77777777" w:rsidR="00604A09" w:rsidRDefault="00604A09">
            <w:pPr>
              <w:spacing w:after="0"/>
              <w:ind w:left="135"/>
            </w:pPr>
          </w:p>
        </w:tc>
      </w:tr>
      <w:tr w:rsidR="00604A09" w14:paraId="5ECB734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CA9A7F4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39D06F1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Особенность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A203A72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16EFAA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992F7A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6341F89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8AA7807" w14:textId="77777777" w:rsidR="00604A09" w:rsidRDefault="00604A09">
            <w:pPr>
              <w:spacing w:after="0"/>
              <w:ind w:left="135"/>
            </w:pPr>
          </w:p>
        </w:tc>
      </w:tr>
      <w:tr w:rsidR="00604A09" w14:paraId="7707F5D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E12DA6A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451EA00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письмо элементов букв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58AE582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C93681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E0D3F9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D4CE8F4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A91D0E6" w14:textId="77777777" w:rsidR="00604A09" w:rsidRDefault="00604A09">
            <w:pPr>
              <w:spacing w:after="0"/>
              <w:ind w:left="135"/>
            </w:pPr>
          </w:p>
        </w:tc>
      </w:tr>
      <w:tr w:rsidR="00604A09" w14:paraId="7D6F8BE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76F6E10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8DE0266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А, 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80EF1CC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05F0AC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92D752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FF4DCA6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FC1809B" w14:textId="77777777" w:rsidR="00604A09" w:rsidRDefault="00604A09">
            <w:pPr>
              <w:spacing w:after="0"/>
              <w:ind w:left="135"/>
            </w:pPr>
          </w:p>
        </w:tc>
      </w:tr>
      <w:tr w:rsidR="00604A09" w14:paraId="1CCE92D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B5715B4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6E86CBD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А, 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DA05A09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BAB012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A57448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0EDAED6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9592ADF" w14:textId="77777777" w:rsidR="00604A09" w:rsidRDefault="00604A09">
            <w:pPr>
              <w:spacing w:after="0"/>
              <w:ind w:left="135"/>
            </w:pPr>
          </w:p>
        </w:tc>
      </w:tr>
      <w:tr w:rsidR="00604A09" w14:paraId="4F92032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BE4162D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8338E8B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Я, 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CF04E4D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9F8B7B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5ACB5D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DC96C3F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34A9710" w14:textId="77777777" w:rsidR="00604A09" w:rsidRDefault="00604A09">
            <w:pPr>
              <w:spacing w:after="0"/>
              <w:ind w:left="135"/>
            </w:pPr>
          </w:p>
        </w:tc>
      </w:tr>
      <w:tr w:rsidR="00604A09" w14:paraId="5A8792E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F8EB2F3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73E354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Слогообразующая функция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8E4D931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E6D182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A4534F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C0EA20F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86BCC3F" w14:textId="77777777" w:rsidR="00604A09" w:rsidRDefault="00604A09">
            <w:pPr>
              <w:spacing w:after="0"/>
              <w:ind w:left="135"/>
            </w:pPr>
          </w:p>
        </w:tc>
      </w:tr>
      <w:tr w:rsidR="00604A09" w14:paraId="37F902E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E1CB304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E0C7246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Я, 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E88CEC1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170AE7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AE1B15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F5E4E86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FF72952" w14:textId="77777777" w:rsidR="00604A09" w:rsidRDefault="00604A09">
            <w:pPr>
              <w:spacing w:after="0"/>
              <w:ind w:left="135"/>
            </w:pPr>
          </w:p>
        </w:tc>
      </w:tr>
      <w:tr w:rsidR="00604A09" w14:paraId="0455D10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6F263FD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BF2C097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О, 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AD35F56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9FD311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151512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7A3A43B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BE03B76" w14:textId="77777777" w:rsidR="00604A09" w:rsidRDefault="00604A09">
            <w:pPr>
              <w:spacing w:after="0"/>
              <w:ind w:left="135"/>
            </w:pPr>
          </w:p>
        </w:tc>
      </w:tr>
      <w:tr w:rsidR="00604A09" w14:paraId="6730587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B416F28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8523B68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О, 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5BDD196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E1E21F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508C1B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BFD496D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EF6A54D" w14:textId="77777777" w:rsidR="00604A09" w:rsidRDefault="00604A09">
            <w:pPr>
              <w:spacing w:after="0"/>
              <w:ind w:left="135"/>
            </w:pPr>
          </w:p>
        </w:tc>
      </w:tr>
      <w:tr w:rsidR="00604A09" w14:paraId="77B86EB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4BF5AE6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C0EF8D3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Ё, ё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56CBD99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7B275A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458E7D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1C38204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45FBBE7" w14:textId="77777777" w:rsidR="00604A09" w:rsidRDefault="00604A09">
            <w:pPr>
              <w:spacing w:after="0"/>
              <w:ind w:left="135"/>
            </w:pPr>
          </w:p>
        </w:tc>
      </w:tr>
      <w:tr w:rsidR="00604A09" w14:paraId="66067DE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97BA470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7604D9B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умение определять количества слогов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48E02F5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7144E1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103AC9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50091C5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1E4EA8A" w14:textId="77777777" w:rsidR="00604A09" w:rsidRDefault="00604A09">
            <w:pPr>
              <w:spacing w:after="0"/>
              <w:ind w:left="135"/>
            </w:pPr>
          </w:p>
        </w:tc>
      </w:tr>
      <w:tr w:rsidR="00604A09" w14:paraId="56FC867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191BF4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8521DFB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Ё, ё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15504D1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5A6AF9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6AA789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4E0F8C5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5B47515" w14:textId="77777777" w:rsidR="00604A09" w:rsidRDefault="00604A09">
            <w:pPr>
              <w:spacing w:after="0"/>
              <w:ind w:left="135"/>
            </w:pPr>
          </w:p>
        </w:tc>
      </w:tr>
      <w:tr w:rsidR="00604A09" w14:paraId="7DFC9FB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0BF42EC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4771A59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У, 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83A8E2A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96CC62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CFBEC9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7B12053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131C919" w14:textId="77777777" w:rsidR="00604A09" w:rsidRDefault="00604A09">
            <w:pPr>
              <w:spacing w:after="0"/>
              <w:ind w:left="135"/>
            </w:pPr>
          </w:p>
        </w:tc>
      </w:tr>
      <w:tr w:rsidR="00604A09" w14:paraId="0914417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F88354D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771B4B3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У, 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02DF5D2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E3C350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6CA5EA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C9DE6BC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0A9B1BD" w14:textId="77777777" w:rsidR="00604A09" w:rsidRDefault="00604A09">
            <w:pPr>
              <w:spacing w:after="0"/>
              <w:ind w:left="135"/>
            </w:pPr>
          </w:p>
        </w:tc>
      </w:tr>
      <w:tr w:rsidR="00604A09" w14:paraId="4630EA3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91FD5E8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55E17AA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Ю, 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5BE7F9F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832A65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A243E8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B80BD9A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4F6ABFD" w14:textId="77777777" w:rsidR="00604A09" w:rsidRDefault="00604A09">
            <w:pPr>
              <w:spacing w:after="0"/>
              <w:ind w:left="135"/>
            </w:pPr>
          </w:p>
        </w:tc>
      </w:tr>
      <w:tr w:rsidR="00604A09" w14:paraId="6B2522F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D97247D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A5FB2B2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456FDA1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84CCE5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595036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0B03C72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40B9378" w14:textId="77777777" w:rsidR="00604A09" w:rsidRDefault="00604A09">
            <w:pPr>
              <w:spacing w:after="0"/>
              <w:ind w:left="135"/>
            </w:pPr>
          </w:p>
        </w:tc>
      </w:tr>
      <w:tr w:rsidR="00604A09" w14:paraId="49D2BB4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ABAEBF8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FFB505A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Закрепление написания строчной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заглавной букв Ю, 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7465C92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15A18A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8702FF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2ED994F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01F3F79" w14:textId="77777777" w:rsidR="00604A09" w:rsidRDefault="00604A09">
            <w:pPr>
              <w:spacing w:after="0"/>
              <w:ind w:left="135"/>
            </w:pPr>
          </w:p>
        </w:tc>
      </w:tr>
      <w:tr w:rsidR="00604A09" w14:paraId="18A3D27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4678716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2B61543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Э, э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E5A5CA5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BA0ED5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7BE642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E14C01A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D1A6510" w14:textId="77777777" w:rsidR="00604A09" w:rsidRDefault="00604A09">
            <w:pPr>
              <w:spacing w:after="0"/>
              <w:ind w:left="135"/>
            </w:pPr>
          </w:p>
        </w:tc>
      </w:tr>
      <w:tr w:rsidR="00604A09" w14:paraId="4FA41C4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FCD9C75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DF8190E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Э, э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1E62525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52BEE6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165F03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EBC2434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2C58C4C" w14:textId="77777777" w:rsidR="00604A09" w:rsidRDefault="00604A09">
            <w:pPr>
              <w:spacing w:after="0"/>
              <w:ind w:left="135"/>
            </w:pPr>
          </w:p>
        </w:tc>
      </w:tr>
      <w:tr w:rsidR="00604A09" w14:paraId="60C93A4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5DE5D88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EB72704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Е, 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3607A8C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74A529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94FE6F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95D5A37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D5AD5CF" w14:textId="77777777" w:rsidR="00604A09" w:rsidRDefault="00604A09">
            <w:pPr>
              <w:spacing w:after="0"/>
              <w:ind w:left="135"/>
            </w:pPr>
          </w:p>
        </w:tc>
      </w:tr>
      <w:tr w:rsidR="00604A09" w14:paraId="402D5C4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CD3B44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6675D25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моделей звукового состава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66D2C2F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544D57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CBD767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B769D54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07E8125" w14:textId="77777777" w:rsidR="00604A09" w:rsidRDefault="00604A09">
            <w:pPr>
              <w:spacing w:after="0"/>
              <w:ind w:left="135"/>
            </w:pPr>
          </w:p>
        </w:tc>
      </w:tr>
      <w:tr w:rsidR="00604A09" w14:paraId="6021E0C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73A091B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87C0734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Е, 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92D5126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A8EF10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8C070C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9B46693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8D00A23" w14:textId="77777777" w:rsidR="00604A09" w:rsidRDefault="00604A09">
            <w:pPr>
              <w:spacing w:after="0"/>
              <w:ind w:left="135"/>
            </w:pPr>
          </w:p>
        </w:tc>
      </w:tr>
      <w:tr w:rsidR="00604A09" w14:paraId="40C101F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EB8A961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D46B079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BED01AC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E661D0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E74144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63A718A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B225FC7" w14:textId="77777777" w:rsidR="00604A09" w:rsidRDefault="00604A09">
            <w:pPr>
              <w:spacing w:after="0"/>
              <w:ind w:left="135"/>
            </w:pPr>
          </w:p>
        </w:tc>
      </w:tr>
      <w:tr w:rsidR="00604A09" w14:paraId="454ED0B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774AB02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1D13C7F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И,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30ACCFF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0672BF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10DF6E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FC5A56E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C68388F" w14:textId="77777777" w:rsidR="00604A09" w:rsidRDefault="00604A09">
            <w:pPr>
              <w:spacing w:after="0"/>
              <w:ind w:left="135"/>
            </w:pPr>
          </w:p>
        </w:tc>
      </w:tr>
      <w:tr w:rsidR="00604A09" w14:paraId="144C624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BA9E59A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FDA3F14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И,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2B2BF1A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E5A245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32FB8B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8CD883D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FF06481" w14:textId="77777777" w:rsidR="00604A09" w:rsidRDefault="00604A09">
            <w:pPr>
              <w:spacing w:after="0"/>
              <w:ind w:left="135"/>
            </w:pPr>
          </w:p>
        </w:tc>
      </w:tr>
      <w:tr w:rsidR="00604A09" w14:paraId="47E4293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1625D0F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598F58B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особенности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810C152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5D528E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D8DFB2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AE908F1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908F677" w14:textId="77777777" w:rsidR="00604A09" w:rsidRDefault="00604A09">
            <w:pPr>
              <w:spacing w:after="0"/>
              <w:ind w:left="135"/>
            </w:pPr>
          </w:p>
        </w:tc>
      </w:tr>
      <w:tr w:rsidR="00604A09" w14:paraId="1131B0B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70F0C96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762A0E6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Сравниваем начертания изученных букв, обозначающих 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DC35931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A418B2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F838B7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48B2914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9B3C8F8" w14:textId="77777777" w:rsidR="00604A09" w:rsidRDefault="00604A09">
            <w:pPr>
              <w:spacing w:after="0"/>
              <w:ind w:left="135"/>
            </w:pPr>
          </w:p>
        </w:tc>
      </w:tr>
      <w:tr w:rsidR="00604A09" w14:paraId="75AA00C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A55B938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5AF7788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буквы, обозначающие 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7895C3F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BA4AD7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79E5F4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1BA0C79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97D4418" w14:textId="77777777" w:rsidR="00604A09" w:rsidRDefault="00604A09">
            <w:pPr>
              <w:spacing w:after="0"/>
              <w:ind w:left="135"/>
            </w:pPr>
          </w:p>
        </w:tc>
      </w:tr>
      <w:tr w:rsidR="00604A09" w14:paraId="3691C29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5ED4ECE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BF4ED68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М, 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E448DF2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706244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1A992F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1775D1B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B3B8CB4" w14:textId="77777777" w:rsidR="00604A09" w:rsidRDefault="00604A09">
            <w:pPr>
              <w:spacing w:after="0"/>
              <w:ind w:left="135"/>
            </w:pPr>
          </w:p>
        </w:tc>
      </w:tr>
      <w:tr w:rsidR="00604A09" w14:paraId="14B6054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0E1DAD1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39448DC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М, 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ABBFDF5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90A784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1B4C7D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F63FFC4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A57C88F" w14:textId="77777777" w:rsidR="00604A09" w:rsidRDefault="00604A09">
            <w:pPr>
              <w:spacing w:after="0"/>
              <w:ind w:left="135"/>
            </w:pPr>
          </w:p>
        </w:tc>
      </w:tr>
      <w:tr w:rsidR="00604A09" w14:paraId="1E8E662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5F5E517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5626AD6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BA97886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F816BE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315FBE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D6D8531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D9B6C17" w14:textId="77777777" w:rsidR="00604A09" w:rsidRDefault="00604A09">
            <w:pPr>
              <w:spacing w:after="0"/>
              <w:ind w:left="135"/>
            </w:pPr>
          </w:p>
        </w:tc>
      </w:tr>
      <w:tr w:rsidR="00604A09" w14:paraId="1B3B13A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7F2B28C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4B89BC6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Н, 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93CB886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97FABF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1F61BC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9942F01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4DC1C6B" w14:textId="77777777" w:rsidR="00604A09" w:rsidRDefault="00604A09">
            <w:pPr>
              <w:spacing w:after="0"/>
              <w:ind w:left="135"/>
            </w:pPr>
          </w:p>
        </w:tc>
      </w:tr>
      <w:tr w:rsidR="00604A09" w14:paraId="51D1D38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46DE541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700C48E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Н, 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381628B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5AE11A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1E77B5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872E237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A5D2143" w14:textId="77777777" w:rsidR="00604A09" w:rsidRDefault="00604A09">
            <w:pPr>
              <w:spacing w:after="0"/>
              <w:ind w:left="135"/>
            </w:pPr>
          </w:p>
        </w:tc>
      </w:tr>
      <w:tr w:rsidR="00604A09" w14:paraId="4A61160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9AD4AEB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82007E5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Р, 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FDB8CAB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4B069F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EDE0D8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7B919D4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320BF8A" w14:textId="77777777" w:rsidR="00604A09" w:rsidRDefault="00604A09">
            <w:pPr>
              <w:spacing w:after="0"/>
              <w:ind w:left="135"/>
            </w:pPr>
          </w:p>
        </w:tc>
      </w:tr>
      <w:tr w:rsidR="00604A09" w14:paraId="0FE26C6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997F9EC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65B7641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Р, 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DD452D6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57AB08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ED44F7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1F96944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84811DF" w14:textId="77777777" w:rsidR="00604A09" w:rsidRDefault="00604A09">
            <w:pPr>
              <w:spacing w:after="0"/>
              <w:ind w:left="135"/>
            </w:pPr>
          </w:p>
        </w:tc>
      </w:tr>
      <w:tr w:rsidR="00604A09" w14:paraId="03D0C75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C64B34E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E3FB105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Особенность согласных звуков, обозначаемых изучаемыми буквами: непарные звонкие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C76E60F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8648DB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49E5FA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AC87B42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82D7AE6" w14:textId="77777777" w:rsidR="00604A09" w:rsidRDefault="00604A09">
            <w:pPr>
              <w:spacing w:after="0"/>
              <w:ind w:left="135"/>
            </w:pPr>
          </w:p>
        </w:tc>
      </w:tr>
      <w:tr w:rsidR="00604A09" w14:paraId="69174F1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B7CED5C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2AAD391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Л, 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E831FF0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76D383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4129AD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8CA92BB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E6BCFFF" w14:textId="77777777" w:rsidR="00604A09" w:rsidRDefault="00604A09">
            <w:pPr>
              <w:spacing w:after="0"/>
              <w:ind w:left="135"/>
            </w:pPr>
          </w:p>
        </w:tc>
      </w:tr>
      <w:tr w:rsidR="00604A09" w14:paraId="224446D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E41FCF2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491B6B8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Л, 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51B6C69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81AE17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A49877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1DE171A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290F7E" w14:textId="77777777" w:rsidR="00604A09" w:rsidRDefault="00604A09">
            <w:pPr>
              <w:spacing w:after="0"/>
              <w:ind w:left="135"/>
            </w:pPr>
          </w:p>
        </w:tc>
      </w:tr>
      <w:tr w:rsidR="00604A09" w14:paraId="770B7DD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05D84F0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EC1A9D5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Й, 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69CFE29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FCF440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D72D32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91A9779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C31A172" w14:textId="77777777" w:rsidR="00604A09" w:rsidRDefault="00604A09">
            <w:pPr>
              <w:spacing w:after="0"/>
              <w:ind w:left="135"/>
            </w:pPr>
          </w:p>
        </w:tc>
      </w:tr>
      <w:tr w:rsidR="00604A09" w14:paraId="422152F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EE84CE6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0DABD4B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Й, 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29CA063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DC1F45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4C8AFD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0F727A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5A766D8" w14:textId="77777777" w:rsidR="00604A09" w:rsidRDefault="00604A09">
            <w:pPr>
              <w:spacing w:after="0"/>
              <w:ind w:left="135"/>
            </w:pPr>
          </w:p>
        </w:tc>
      </w:tr>
      <w:tr w:rsidR="00604A09" w14:paraId="301557F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378E085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F49FB6D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43F4568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A56AB8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A003B5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5F0F010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7367AE4" w14:textId="77777777" w:rsidR="00604A09" w:rsidRDefault="00604A09">
            <w:pPr>
              <w:spacing w:after="0"/>
              <w:ind w:left="135"/>
            </w:pPr>
          </w:p>
        </w:tc>
      </w:tr>
      <w:tr w:rsidR="00604A09" w14:paraId="2134D08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DDB8D98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AD3E047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Г, 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D4FD864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B2D2A9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EC736B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B8B3192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5F98A21" w14:textId="77777777" w:rsidR="00604A09" w:rsidRDefault="00604A09">
            <w:pPr>
              <w:spacing w:after="0"/>
              <w:ind w:left="135"/>
            </w:pPr>
          </w:p>
        </w:tc>
      </w:tr>
      <w:tr w:rsidR="00604A09" w14:paraId="6D3F55D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230C242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3991114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Г, 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2310176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D11EA8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35E1A2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C1E0224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644ECDB" w14:textId="77777777" w:rsidR="00604A09" w:rsidRDefault="00604A09">
            <w:pPr>
              <w:spacing w:after="0"/>
              <w:ind w:left="135"/>
            </w:pPr>
          </w:p>
        </w:tc>
      </w:tr>
      <w:tr w:rsidR="00604A09" w14:paraId="1B4788F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1CDE3FD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2B03F8B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К, 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E82A124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46CE6A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0D86E6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A103D02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C015C87" w14:textId="77777777" w:rsidR="00604A09" w:rsidRDefault="00604A09">
            <w:pPr>
              <w:spacing w:after="0"/>
              <w:ind w:left="135"/>
            </w:pPr>
          </w:p>
        </w:tc>
      </w:tr>
      <w:tr w:rsidR="00604A09" w14:paraId="61D0C4E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5EA1CF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3724483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К, 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1BB25E9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3AA510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7F4783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8B42EDE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376DB87" w14:textId="77777777" w:rsidR="00604A09" w:rsidRDefault="00604A09">
            <w:pPr>
              <w:spacing w:after="0"/>
              <w:ind w:left="135"/>
            </w:pPr>
          </w:p>
        </w:tc>
      </w:tr>
      <w:tr w:rsidR="00604A09" w14:paraId="3A68CC4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11F8DBE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28D7D1A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Подбор слов, соответствующих заданной модели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9052870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5ED09E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1A2E6F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183AD83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3A41FE8" w14:textId="77777777" w:rsidR="00604A09" w:rsidRDefault="00604A09">
            <w:pPr>
              <w:spacing w:after="0"/>
              <w:ind w:left="135"/>
            </w:pPr>
          </w:p>
        </w:tc>
      </w:tr>
      <w:tr w:rsidR="00604A09" w14:paraId="346A362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1722363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2C46FB8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З, 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4FECF1D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E5C93A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09A55B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BD6859F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FD11DA0" w14:textId="77777777" w:rsidR="00604A09" w:rsidRDefault="00604A09">
            <w:pPr>
              <w:spacing w:after="0"/>
              <w:ind w:left="135"/>
            </w:pPr>
          </w:p>
        </w:tc>
      </w:tr>
      <w:tr w:rsidR="00604A09" w14:paraId="1591F8B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9AC4464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C8A272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З, 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C0CBB63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F7DCC3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810083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A17DC3A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0688A65" w14:textId="77777777" w:rsidR="00604A09" w:rsidRDefault="00604A09">
            <w:pPr>
              <w:spacing w:after="0"/>
              <w:ind w:left="135"/>
            </w:pPr>
          </w:p>
        </w:tc>
      </w:tr>
      <w:tr w:rsidR="00604A09" w14:paraId="5552088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BFE7A64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CAA0AE0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С, с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26FDDDB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89F1A6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AC41D5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0A53544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CF95C2E" w14:textId="77777777" w:rsidR="00604A09" w:rsidRDefault="00604A09">
            <w:pPr>
              <w:spacing w:after="0"/>
              <w:ind w:left="135"/>
            </w:pPr>
          </w:p>
        </w:tc>
      </w:tr>
      <w:tr w:rsidR="00604A09" w14:paraId="2125A5A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71E2F9C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C154438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С, с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6E6FC4D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669D56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52DFDC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06CCDAC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91B2349" w14:textId="77777777" w:rsidR="00604A09" w:rsidRDefault="00604A09">
            <w:pPr>
              <w:spacing w:after="0"/>
              <w:ind w:left="135"/>
            </w:pPr>
          </w:p>
        </w:tc>
      </w:tr>
      <w:tr w:rsidR="00604A09" w14:paraId="6374E25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C4FB993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98F1D0F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Особенность согласных звуков, обозначаемых изучаемыми буквами: парные по звонкости-глухости согласные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25AAE6D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BE26D9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8939D4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204F7E4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3A6DCE3" w14:textId="77777777" w:rsidR="00604A09" w:rsidRDefault="00604A09">
            <w:pPr>
              <w:spacing w:after="0"/>
              <w:ind w:left="135"/>
            </w:pPr>
          </w:p>
        </w:tc>
      </w:tr>
      <w:tr w:rsidR="00604A09" w14:paraId="58C9F49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61C9A7F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25FC104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Д, 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E7CB037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80E7D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C4A6C2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E251B71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09AAC1F" w14:textId="77777777" w:rsidR="00604A09" w:rsidRDefault="00604A09">
            <w:pPr>
              <w:spacing w:after="0"/>
              <w:ind w:left="135"/>
            </w:pPr>
          </w:p>
        </w:tc>
      </w:tr>
      <w:tr w:rsidR="00604A09" w14:paraId="5D20C38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6B8D15E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B44E9CE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Д, 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DCA3177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0D893D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FABC73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C066059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BAB13BB" w14:textId="77777777" w:rsidR="00604A09" w:rsidRDefault="00604A09">
            <w:pPr>
              <w:spacing w:after="0"/>
              <w:ind w:left="135"/>
            </w:pPr>
          </w:p>
        </w:tc>
      </w:tr>
      <w:tr w:rsidR="00604A09" w14:paraId="249A3DA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CFAD129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D370309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Т, 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27C54BF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6CC137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E14255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5E90AF1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85589F5" w14:textId="77777777" w:rsidR="00604A09" w:rsidRDefault="00604A09">
            <w:pPr>
              <w:spacing w:after="0"/>
              <w:ind w:left="135"/>
            </w:pPr>
          </w:p>
        </w:tc>
      </w:tr>
      <w:tr w:rsidR="00604A09" w14:paraId="6E70D04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C3B9AEA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5B2D0C9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Т, 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8007753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4EE8FD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F11A33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2AE7874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A4FB21D" w14:textId="77777777" w:rsidR="00604A09" w:rsidRDefault="00604A09">
            <w:pPr>
              <w:spacing w:after="0"/>
              <w:ind w:left="135"/>
            </w:pPr>
          </w:p>
        </w:tc>
      </w:tr>
      <w:tr w:rsidR="00604A09" w14:paraId="4B64DA6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8F4555D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07BDBED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Тренируемся подбирать слова, соответствующие заданной модели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AB0F8C7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244B06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031200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7A6DC53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75F3AEF" w14:textId="77777777" w:rsidR="00604A09" w:rsidRDefault="00604A09">
            <w:pPr>
              <w:spacing w:after="0"/>
              <w:ind w:left="135"/>
            </w:pPr>
          </w:p>
        </w:tc>
      </w:tr>
      <w:tr w:rsidR="00604A09" w14:paraId="642C964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71BC416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F3E66F1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Б, б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8001B92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72E78C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CDCEBE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2529C77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64946C4" w14:textId="77777777" w:rsidR="00604A09" w:rsidRDefault="00604A09">
            <w:pPr>
              <w:spacing w:after="0"/>
              <w:ind w:left="135"/>
            </w:pPr>
          </w:p>
        </w:tc>
      </w:tr>
      <w:tr w:rsidR="00604A09" w14:paraId="3859D02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D8D3FA4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ECF2C00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Б, б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CD7E964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221A90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5E233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67A0599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235786D" w14:textId="77777777" w:rsidR="00604A09" w:rsidRDefault="00604A09">
            <w:pPr>
              <w:spacing w:after="0"/>
              <w:ind w:left="135"/>
            </w:pPr>
          </w:p>
        </w:tc>
      </w:tr>
      <w:tr w:rsidR="00604A09" w14:paraId="0ECFD26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892565B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107CF21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П, п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3A1F84F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7BFC7F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36628D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139941A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8F374AC" w14:textId="77777777" w:rsidR="00604A09" w:rsidRDefault="00604A09">
            <w:pPr>
              <w:spacing w:after="0"/>
              <w:ind w:left="135"/>
            </w:pPr>
          </w:p>
        </w:tc>
      </w:tr>
      <w:tr w:rsidR="00604A09" w14:paraId="3E6F069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5C7DD83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F89BC7C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П, п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210CF58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9EF24D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664CC4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3FCC163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293E2C2" w14:textId="77777777" w:rsidR="00604A09" w:rsidRDefault="00604A09">
            <w:pPr>
              <w:spacing w:after="0"/>
              <w:ind w:left="135"/>
            </w:pPr>
          </w:p>
        </w:tc>
      </w:tr>
      <w:tr w:rsidR="00604A09" w14:paraId="41CEAC8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45DA295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732F708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умение проводить звуковой анализ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93BE3FE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9A66B4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06F559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A3476C6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9BD64BF" w14:textId="77777777" w:rsidR="00604A09" w:rsidRDefault="00604A09">
            <w:pPr>
              <w:spacing w:after="0"/>
              <w:ind w:left="135"/>
            </w:pPr>
          </w:p>
        </w:tc>
      </w:tr>
      <w:tr w:rsidR="00604A09" w14:paraId="20C8202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0BEB421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F112916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В, 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061F553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90D642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1C8989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791CF83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FD2B075" w14:textId="77777777" w:rsidR="00604A09" w:rsidRDefault="00604A09">
            <w:pPr>
              <w:spacing w:after="0"/>
              <w:ind w:left="135"/>
            </w:pPr>
          </w:p>
        </w:tc>
      </w:tr>
      <w:tr w:rsidR="00604A09" w14:paraId="0B7B8F8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885E24A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347093A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В, 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739AF77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B0D475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775CC2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D2623A6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B328094" w14:textId="77777777" w:rsidR="00604A09" w:rsidRDefault="00604A09">
            <w:pPr>
              <w:spacing w:after="0"/>
              <w:ind w:left="135"/>
            </w:pPr>
          </w:p>
        </w:tc>
      </w:tr>
      <w:tr w:rsidR="00604A09" w14:paraId="2C8FA86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E3EC959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9BF2CDA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Ф, ф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6289902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E82DE8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DA0DEF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F9609A9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9FD7C20" w14:textId="77777777" w:rsidR="00604A09" w:rsidRDefault="00604A09">
            <w:pPr>
              <w:spacing w:after="0"/>
              <w:ind w:left="135"/>
            </w:pPr>
          </w:p>
        </w:tc>
      </w:tr>
      <w:tr w:rsidR="00604A09" w14:paraId="499C2AB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E3C238E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42CB18B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Ф, ф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1A3C264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265463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243047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0103A2E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994B979" w14:textId="77777777" w:rsidR="00604A09" w:rsidRDefault="00604A09">
            <w:pPr>
              <w:spacing w:after="0"/>
              <w:ind w:left="135"/>
            </w:pPr>
          </w:p>
        </w:tc>
      </w:tr>
      <w:tr w:rsidR="00604A09" w14:paraId="7E99B67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71FFE43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169F7E6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Различаем звонкие и глухие согласные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9582F2A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716146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51AA65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A6B298C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C25BB92" w14:textId="77777777" w:rsidR="00604A09" w:rsidRDefault="00604A09">
            <w:pPr>
              <w:spacing w:after="0"/>
              <w:ind w:left="135"/>
            </w:pPr>
          </w:p>
        </w:tc>
      </w:tr>
      <w:tr w:rsidR="00604A09" w14:paraId="4558AE0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9F9D8C2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0FD691D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Ж, 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4B640D3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EE1967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F56862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565A372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73C0A02" w14:textId="77777777" w:rsidR="00604A09" w:rsidRDefault="00604A09">
            <w:pPr>
              <w:spacing w:after="0"/>
              <w:ind w:left="135"/>
            </w:pPr>
          </w:p>
        </w:tc>
      </w:tr>
      <w:tr w:rsidR="00604A09" w14:paraId="5574BE1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619A220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06DA66D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Ж, 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99686BB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EBB735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844044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46407EF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C9118E4" w14:textId="77777777" w:rsidR="00604A09" w:rsidRDefault="00604A09">
            <w:pPr>
              <w:spacing w:after="0"/>
              <w:ind w:left="135"/>
            </w:pPr>
          </w:p>
        </w:tc>
      </w:tr>
      <w:tr w:rsidR="00604A09" w14:paraId="4D96628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AAD5B55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795CA0E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Ш, ш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87576CA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D5B1F5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BCD2AB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8EB679F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9F315C2" w14:textId="77777777" w:rsidR="00604A09" w:rsidRDefault="00604A09">
            <w:pPr>
              <w:spacing w:after="0"/>
              <w:ind w:left="135"/>
            </w:pPr>
          </w:p>
        </w:tc>
      </w:tr>
      <w:tr w:rsidR="00604A09" w14:paraId="608B455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D4ED7F2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4BF1EE6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Ш, ш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3116267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CF8E53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37DE94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06B76D9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5BB6129" w14:textId="77777777" w:rsidR="00604A09" w:rsidRDefault="00604A09">
            <w:pPr>
              <w:spacing w:after="0"/>
              <w:ind w:left="135"/>
            </w:pPr>
          </w:p>
        </w:tc>
      </w:tr>
      <w:tr w:rsidR="00604A09" w14:paraId="56D0DBC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9EF5C6A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EB9317D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шипящих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1AC603A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CF4666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709C61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D00B161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EA18DFC" w14:textId="77777777" w:rsidR="00604A09" w:rsidRDefault="00604A09">
            <w:pPr>
              <w:spacing w:after="0"/>
              <w:ind w:left="135"/>
            </w:pPr>
          </w:p>
        </w:tc>
      </w:tr>
      <w:tr w:rsidR="00604A09" w14:paraId="1F1D125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58C5C54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4BEBFBC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Ч, 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4CE5221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A31BD1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12FF3F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7B052E8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2695CE3" w14:textId="77777777" w:rsidR="00604A09" w:rsidRDefault="00604A09">
            <w:pPr>
              <w:spacing w:after="0"/>
              <w:ind w:left="135"/>
            </w:pPr>
          </w:p>
        </w:tc>
      </w:tr>
      <w:tr w:rsidR="00604A09" w14:paraId="5CA307B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955249E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26A94CC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Ч, 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DDB0FF5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7FFE62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F2DFA5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1EA3CEB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22FBE43" w14:textId="77777777" w:rsidR="00604A09" w:rsidRDefault="00604A09">
            <w:pPr>
              <w:spacing w:after="0"/>
              <w:ind w:left="135"/>
            </w:pPr>
          </w:p>
        </w:tc>
      </w:tr>
      <w:tr w:rsidR="00604A09" w14:paraId="6974CA9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56B456D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F5359EA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Щ, щ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BAD2E77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DDC578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915EC9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92353CC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B529040" w14:textId="77777777" w:rsidR="00604A09" w:rsidRDefault="00604A09">
            <w:pPr>
              <w:spacing w:after="0"/>
              <w:ind w:left="135"/>
            </w:pPr>
          </w:p>
        </w:tc>
      </w:tr>
      <w:tr w:rsidR="00604A09" w14:paraId="4A113C9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08D709A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D25AB0D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Щ, щ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91FC2CC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2810B5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B9CCC9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960A6DA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BEDBA4E" w14:textId="77777777" w:rsidR="00604A09" w:rsidRDefault="00604A09">
            <w:pPr>
              <w:spacing w:after="0"/>
              <w:ind w:left="135"/>
            </w:pPr>
          </w:p>
        </w:tc>
      </w:tr>
      <w:tr w:rsidR="00604A09" w14:paraId="6659234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24F6406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ABCFFDE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Особенность согласных звуков, обозначаемых изучаемыми буквами: непарные глухие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FB09848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4CEB13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871412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BDD5B84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60CDBCC" w14:textId="77777777" w:rsidR="00604A09" w:rsidRDefault="00604A09">
            <w:pPr>
              <w:spacing w:after="0"/>
              <w:ind w:left="135"/>
            </w:pPr>
          </w:p>
        </w:tc>
      </w:tr>
      <w:tr w:rsidR="00604A09" w14:paraId="101BDBE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4AA8873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D4165B7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Х, 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0E7F153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D21E0C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7BA2F2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CAFCFB8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FC0BCE8" w14:textId="77777777" w:rsidR="00604A09" w:rsidRDefault="00604A09">
            <w:pPr>
              <w:spacing w:after="0"/>
              <w:ind w:left="135"/>
            </w:pPr>
          </w:p>
        </w:tc>
      </w:tr>
      <w:tr w:rsidR="00604A09" w14:paraId="3143EC8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7CF5182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776AAFE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Х, 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E8A7FAD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25112E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B4ECF8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97D57CB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89E0574" w14:textId="77777777" w:rsidR="00604A09" w:rsidRDefault="00604A09">
            <w:pPr>
              <w:spacing w:after="0"/>
              <w:ind w:left="135"/>
            </w:pPr>
          </w:p>
        </w:tc>
      </w:tr>
      <w:tr w:rsidR="00604A09" w14:paraId="07ED07D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5D622DB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303F24A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Ц, ц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972ECB4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8EF9DD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B8722E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A5239E0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F83374B" w14:textId="77777777" w:rsidR="00604A09" w:rsidRDefault="00604A09">
            <w:pPr>
              <w:spacing w:after="0"/>
              <w:ind w:left="135"/>
            </w:pPr>
          </w:p>
        </w:tc>
      </w:tr>
      <w:tr w:rsidR="00604A09" w14:paraId="61F8713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B51D962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E0D531F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Ц, ц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3ADA40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CD3AB2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F5AED0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E454121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1E03907" w14:textId="77777777" w:rsidR="00604A09" w:rsidRDefault="00604A09">
            <w:pPr>
              <w:spacing w:after="0"/>
              <w:ind w:left="135"/>
            </w:pPr>
          </w:p>
        </w:tc>
      </w:tr>
      <w:tr w:rsidR="00604A09" w14:paraId="1D43CCE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31B7916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0010661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Твёрдые и мягкие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25E725B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C55F2F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856A26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EA13DDB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ACEDEBC" w14:textId="77777777" w:rsidR="00604A09" w:rsidRDefault="00604A09">
            <w:pPr>
              <w:spacing w:after="0"/>
              <w:ind w:left="135"/>
            </w:pPr>
          </w:p>
        </w:tc>
      </w:tr>
      <w:tr w:rsidR="00604A09" w14:paraId="08DD3E2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D17B3DF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15C4D94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Обобщаем знания о согласных звуках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D18D8E4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D45908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0C63B8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FE64B3C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0E1288B" w14:textId="77777777" w:rsidR="00604A09" w:rsidRDefault="00604A09">
            <w:pPr>
              <w:spacing w:after="0"/>
              <w:ind w:left="135"/>
            </w:pPr>
          </w:p>
        </w:tc>
      </w:tr>
      <w:tr w:rsidR="00604A09" w14:paraId="25B5886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AA5458A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16998E6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B1B7A42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82E137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AAE704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115899D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24D2C9E" w14:textId="77777777" w:rsidR="00604A09" w:rsidRDefault="00604A09">
            <w:pPr>
              <w:spacing w:after="0"/>
              <w:ind w:left="135"/>
            </w:pPr>
          </w:p>
        </w:tc>
      </w:tr>
      <w:tr w:rsidR="00604A09" w14:paraId="4E731FB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03EE3E9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7BA2B39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ъ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C1911C8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8CC0AF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6CD490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C7733EF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4103FFA" w14:textId="77777777" w:rsidR="00604A09" w:rsidRDefault="00604A09">
            <w:pPr>
              <w:spacing w:after="0"/>
              <w:ind w:left="135"/>
            </w:pPr>
          </w:p>
        </w:tc>
      </w:tr>
      <w:tr w:rsidR="00604A09" w14:paraId="179B63B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1950E78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E58DAA6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Совместное составление небольших рассказов о любимых играх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1C8EFF6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4AAB28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38F5F6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E4C9A8A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BD14D9E" w14:textId="77777777" w:rsidR="00604A09" w:rsidRDefault="00604A09">
            <w:pPr>
              <w:spacing w:after="0"/>
              <w:ind w:left="135"/>
            </w:pPr>
          </w:p>
        </w:tc>
      </w:tr>
      <w:tr w:rsidR="00604A09" w14:paraId="2930734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F4C471B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C50AD6C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Совместное составление небольших рассказов о любимом дне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E1A0789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7A003F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0C5C61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E4C6D31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505C3AB" w14:textId="77777777" w:rsidR="00604A09" w:rsidRDefault="00604A09">
            <w:pPr>
              <w:spacing w:after="0"/>
              <w:ind w:left="135"/>
            </w:pPr>
          </w:p>
        </w:tc>
      </w:tr>
      <w:tr w:rsidR="00604A09" w14:paraId="1F793E6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2C343CF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80D2DF2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CA87D46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6DAB08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EB343E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E409703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EEE1A71" w14:textId="77777777" w:rsidR="00604A09" w:rsidRDefault="00604A09">
            <w:pPr>
              <w:spacing w:after="0"/>
              <w:ind w:left="135"/>
            </w:pPr>
          </w:p>
        </w:tc>
      </w:tr>
      <w:tr w:rsidR="00604A09" w14:paraId="062A689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95C286D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F878EC0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E7C3B94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F06A92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D9532D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FCC0F97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27ED125" w14:textId="77777777" w:rsidR="00604A09" w:rsidRDefault="00604A09">
            <w:pPr>
              <w:spacing w:after="0"/>
              <w:ind w:left="135"/>
            </w:pPr>
          </w:p>
        </w:tc>
      </w:tr>
      <w:tr w:rsidR="00604A09" w14:paraId="04E910C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3FBFF5E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58072B2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BBCDD51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78377A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991BB4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6CB41F4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EAE0455" w14:textId="77777777" w:rsidR="00604A09" w:rsidRDefault="00604A09">
            <w:pPr>
              <w:spacing w:after="0"/>
              <w:ind w:left="135"/>
            </w:pPr>
          </w:p>
        </w:tc>
      </w:tr>
      <w:tr w:rsidR="00604A09" w14:paraId="62AE07E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C35DC09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947507D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Отрабатываем умение определять количество слогов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FE791C4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1CFFB8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2F200B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911C0F3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923EFAA" w14:textId="77777777" w:rsidR="00604A09" w:rsidRDefault="00604A09">
            <w:pPr>
              <w:spacing w:after="0"/>
              <w:ind w:left="135"/>
            </w:pPr>
          </w:p>
        </w:tc>
      </w:tr>
      <w:tr w:rsidR="00604A09" w14:paraId="5B8B198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9710247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F7138D6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Раздельное написание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59E1175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C10735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E24E50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8725DDC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6879C7C" w14:textId="77777777" w:rsidR="00604A09" w:rsidRDefault="00604A09">
            <w:pPr>
              <w:spacing w:after="0"/>
              <w:ind w:left="135"/>
            </w:pPr>
          </w:p>
        </w:tc>
      </w:tr>
      <w:tr w:rsidR="00604A09" w14:paraId="5FC1BCF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25F8A78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64FCE13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Как правильно записать предложение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EA17662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347896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A6E512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52B9225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3925488" w14:textId="77777777" w:rsidR="00604A09" w:rsidRDefault="00604A09">
            <w:pPr>
              <w:spacing w:after="0"/>
              <w:ind w:left="135"/>
            </w:pPr>
          </w:p>
        </w:tc>
      </w:tr>
      <w:tr w:rsidR="00604A09" w14:paraId="6345451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67C6971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DE5CF9F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Введение алгоритма списывания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45AC9BF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9FA8D0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C026F2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46E60C4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9830AE1" w14:textId="77777777" w:rsidR="00604A09" w:rsidRDefault="00604A09">
            <w:pPr>
              <w:spacing w:after="0"/>
              <w:ind w:left="135"/>
            </w:pPr>
          </w:p>
        </w:tc>
      </w:tr>
      <w:tr w:rsidR="00604A09" w14:paraId="27D9641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379282C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A071A7F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Когда нужен перенос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D902D03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F1BB2B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4A4F70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7A5460B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A7CFBEB" w14:textId="77777777" w:rsidR="00604A09" w:rsidRDefault="00604A09">
            <w:pPr>
              <w:spacing w:after="0"/>
              <w:ind w:left="135"/>
            </w:pPr>
          </w:p>
        </w:tc>
      </w:tr>
      <w:tr w:rsidR="00604A09" w14:paraId="5491096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9E20B7E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FDFB6A4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Перенос слов со строки на строку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46E918F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0D30EF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BF0EDE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4E43D51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3112A4F" w14:textId="77777777" w:rsidR="00604A09" w:rsidRDefault="00604A09">
            <w:pPr>
              <w:spacing w:after="0"/>
              <w:ind w:left="135"/>
            </w:pPr>
          </w:p>
        </w:tc>
      </w:tr>
      <w:tr w:rsidR="00604A09" w14:paraId="787F858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B22225C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78D05E1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Объяснительное письмо под диктовку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8275625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8206EE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F4B8D3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075C6D5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159AE46" w14:textId="77777777" w:rsidR="00604A09" w:rsidRDefault="00604A09">
            <w:pPr>
              <w:spacing w:after="0"/>
              <w:ind w:left="135"/>
            </w:pPr>
          </w:p>
        </w:tc>
      </w:tr>
      <w:tr w:rsidR="00604A09" w14:paraId="0867E58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F334F0F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E6CCE62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Объяснительное письмо под диктовку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F3680EF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8FD2A1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3438E7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1BD3F39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42F5F4C" w14:textId="77777777" w:rsidR="00604A09" w:rsidRDefault="00604A09">
            <w:pPr>
              <w:spacing w:after="0"/>
              <w:ind w:left="135"/>
            </w:pPr>
          </w:p>
        </w:tc>
      </w:tr>
      <w:tr w:rsidR="00604A09" w14:paraId="38DFCB1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4DDAD70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7534E0C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Объяснительное письмо под диктовку слов и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1E5EA36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C57213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5A2F24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7368FAC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332A48F" w14:textId="77777777" w:rsidR="00604A09" w:rsidRDefault="00604A09">
            <w:pPr>
              <w:spacing w:after="0"/>
              <w:ind w:left="135"/>
            </w:pPr>
          </w:p>
        </w:tc>
      </w:tr>
      <w:tr w:rsidR="00604A09" w14:paraId="4B60C75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C7EA2E4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13C02DC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Как составить предложение из набора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646797B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8AF291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2C752A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3BADCF0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2BA97DE" w14:textId="77777777" w:rsidR="00604A09" w:rsidRDefault="00604A09">
            <w:pPr>
              <w:spacing w:after="0"/>
              <w:ind w:left="135"/>
            </w:pPr>
          </w:p>
        </w:tc>
      </w:tr>
      <w:tr w:rsidR="00604A09" w14:paraId="7A685CE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ACCF89A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46A172C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Составление из набора слов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507A3AF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11F735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E980FA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A9CF446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253F845" w14:textId="77777777" w:rsidR="00604A09" w:rsidRDefault="00604A09">
            <w:pPr>
              <w:spacing w:after="0"/>
              <w:ind w:left="135"/>
            </w:pPr>
          </w:p>
        </w:tc>
      </w:tr>
      <w:tr w:rsidR="00604A09" w14:paraId="3BC4CA8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0C13B6D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1183E9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Объяснительная запись под диктовку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AFE6E25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DD4358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115EC0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10BE784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0BD5DD0" w14:textId="77777777" w:rsidR="00604A09" w:rsidRDefault="00604A09">
            <w:pPr>
              <w:spacing w:after="0"/>
              <w:ind w:left="135"/>
            </w:pPr>
          </w:p>
        </w:tc>
      </w:tr>
      <w:tr w:rsidR="00604A09" w14:paraId="374BE6C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799A948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CFFF0A5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как основное средство человеческого общения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1BFBA56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35C719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C7FCEA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E28D4F4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F7E9CA2" w14:textId="77777777" w:rsidR="00604A09" w:rsidRDefault="00604A09">
            <w:pPr>
              <w:spacing w:after="0"/>
              <w:ind w:left="135"/>
            </w:pPr>
          </w:p>
        </w:tc>
      </w:tr>
      <w:tr w:rsidR="00604A09" w14:paraId="3C196C1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5E0C70A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B40C2AB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Речь как основная форма общения между людьми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E78F3AA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128768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8590F7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BB2EE98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A781710" w14:textId="77777777" w:rsidR="00604A09" w:rsidRDefault="00604A09">
            <w:pPr>
              <w:spacing w:after="0"/>
              <w:ind w:left="135"/>
            </w:pPr>
          </w:p>
        </w:tc>
      </w:tr>
      <w:tr w:rsidR="00604A09" w14:paraId="38577F0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655BAA7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1E666E5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конце предложения: точка, вопросительный и восклицательный знаки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F062AF1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AAA51E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31478B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367B2A3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C3CECDC" w14:textId="77777777" w:rsidR="00604A09" w:rsidRDefault="00604A09">
            <w:pPr>
              <w:spacing w:after="0"/>
              <w:ind w:left="135"/>
            </w:pPr>
          </w:p>
        </w:tc>
      </w:tr>
      <w:tr w:rsidR="00604A09" w14:paraId="69A9552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FAFFCFE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D895584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Ситуации общения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8A2A077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1F2C44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960C9D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12BDBC1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A9A39D4" w14:textId="77777777" w:rsidR="00604A09" w:rsidRDefault="00604A09">
            <w:pPr>
              <w:spacing w:after="0"/>
              <w:ind w:left="135"/>
            </w:pPr>
          </w:p>
        </w:tc>
      </w:tr>
      <w:tr w:rsidR="00604A09" w14:paraId="113B42F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033A809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8C21AF6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отвечающие на вопросы кто?, что?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9914A53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5DD2ED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15ABC0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0EC5526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58B6F57" w14:textId="77777777" w:rsidR="00604A09" w:rsidRDefault="00604A09">
            <w:pPr>
              <w:spacing w:after="0"/>
              <w:ind w:left="135"/>
            </w:pPr>
          </w:p>
        </w:tc>
      </w:tr>
      <w:tr w:rsidR="00604A09" w14:paraId="5A741A5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9848F7D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D818A1F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предметы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D9CADB0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EC01E6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B5AB9E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29B532C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BD2A0EA" w14:textId="77777777" w:rsidR="00604A09" w:rsidRDefault="00604A09">
            <w:pPr>
              <w:spacing w:after="0"/>
              <w:ind w:left="135"/>
            </w:pPr>
          </w:p>
        </w:tc>
      </w:tr>
      <w:tr w:rsidR="00604A09" w14:paraId="0FDAD8F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323FDE2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6CFA55D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Заглавная буква в именах собственных: в именах и фамилиях людей. Заглавная буква в именах собственных: в кличках животных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707A797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BB53EA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331244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F494D38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A245B98" w14:textId="77777777" w:rsidR="00604A09" w:rsidRDefault="00604A09">
            <w:pPr>
              <w:spacing w:after="0"/>
              <w:ind w:left="135"/>
            </w:pPr>
          </w:p>
        </w:tc>
      </w:tr>
      <w:tr w:rsidR="00604A09" w14:paraId="6779437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9C27A82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4E2B3F5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 ситуация знакомства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81E729A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31F6B6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768A9D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5473E0B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9240FA7" w14:textId="77777777" w:rsidR="00604A09" w:rsidRDefault="00604A09">
            <w:pPr>
              <w:spacing w:after="0"/>
              <w:ind w:left="135"/>
            </w:pPr>
          </w:p>
        </w:tc>
      </w:tr>
      <w:tr w:rsidR="00604A09" w14:paraId="4857EBF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21E4F93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FDF9357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Составление небольших устных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рассказов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F2461BF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1C6C0D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0E1CE6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1B72EE2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B8E9788" w14:textId="77777777" w:rsidR="00604A09" w:rsidRDefault="00604A09">
            <w:pPr>
              <w:spacing w:after="0"/>
              <w:ind w:left="135"/>
            </w:pPr>
          </w:p>
        </w:tc>
      </w:tr>
      <w:tr w:rsidR="00604A09" w14:paraId="38D8E70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005097F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C4A3D02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признак предмета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713308C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63A34E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20BD3F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AD05D7C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69F5050" w14:textId="77777777" w:rsidR="00604A09" w:rsidRDefault="00604A09">
            <w:pPr>
              <w:spacing w:after="0"/>
              <w:ind w:left="135"/>
            </w:pPr>
          </w:p>
        </w:tc>
      </w:tr>
      <w:tr w:rsidR="00604A09" w14:paraId="69B5F24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424BD54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0803707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правописания гласных после шипящих в сочетаниях жи, ши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1CBD698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3F450E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ED04C9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8161550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23C9893" w14:textId="77777777" w:rsidR="00604A09" w:rsidRDefault="00604A09">
            <w:pPr>
              <w:spacing w:after="0"/>
              <w:ind w:left="135"/>
            </w:pPr>
          </w:p>
        </w:tc>
      </w:tr>
      <w:tr w:rsidR="00604A09" w14:paraId="749A9CF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41C7473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2AC2469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отвечающие на вопросы какой?, какая? какое?, какие?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0FDB8AC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0A260E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06B224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90FD543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F755DC2" w14:textId="77777777" w:rsidR="00604A09" w:rsidRDefault="00604A09">
            <w:pPr>
              <w:spacing w:after="0"/>
              <w:ind w:left="135"/>
            </w:pPr>
          </w:p>
        </w:tc>
      </w:tr>
      <w:tr w:rsidR="00604A09" w14:paraId="33C90F6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A848020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8344814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Слог. Определение количества слогов в слове. Ударный слог. Деление слов на слоги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8BE1C28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04AEBC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544AC9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69E7254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794D556" w14:textId="77777777" w:rsidR="00604A09" w:rsidRDefault="00604A09">
            <w:pPr>
              <w:spacing w:after="0"/>
              <w:ind w:left="135"/>
            </w:pPr>
          </w:p>
        </w:tc>
      </w:tr>
      <w:tr w:rsidR="00604A09" w14:paraId="0A15774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36076A6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6B499CA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правила переноса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97CD245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49B6C8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99F00C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3EDEA06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937BB34" w14:textId="77777777" w:rsidR="00604A09" w:rsidRDefault="00604A09">
            <w:pPr>
              <w:spacing w:after="0"/>
              <w:ind w:left="135"/>
            </w:pPr>
          </w:p>
        </w:tc>
      </w:tr>
      <w:tr w:rsidR="00604A09" w14:paraId="19C69CC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48CEFBF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DD66B3F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умение задать вопрос к слову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5DD2948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085570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668269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49C7B04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2282956" w14:textId="77777777" w:rsidR="00604A09" w:rsidRDefault="00604A09">
            <w:pPr>
              <w:spacing w:after="0"/>
              <w:ind w:left="135"/>
            </w:pPr>
          </w:p>
        </w:tc>
      </w:tr>
      <w:tr w:rsidR="00604A09" w14:paraId="76AF0D2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378BA7B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996F21F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в тексте за словами, близкими по значению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ED38FC4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53F197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C093B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6F0ABA0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9F4FD87" w14:textId="77777777" w:rsidR="00604A09" w:rsidRDefault="00604A09">
            <w:pPr>
              <w:spacing w:after="0"/>
              <w:ind w:left="135"/>
            </w:pPr>
          </w:p>
        </w:tc>
      </w:tr>
      <w:tr w:rsidR="00604A09" w14:paraId="23E0414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498FE64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C641F29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значениями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80C6A1E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F4FF56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986A84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DF3157E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18C7138" w14:textId="77777777" w:rsidR="00604A09" w:rsidRDefault="00604A09">
            <w:pPr>
              <w:spacing w:after="0"/>
              <w:ind w:left="135"/>
            </w:pPr>
          </w:p>
        </w:tc>
      </w:tr>
      <w:tr w:rsidR="00604A09" w14:paraId="4A663A6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D35ACD1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F33AE36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действия предмета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CAF10D4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3256C3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DB5FDC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9D4CBA6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39586ED" w14:textId="77777777" w:rsidR="00604A09" w:rsidRDefault="00604A09">
            <w:pPr>
              <w:spacing w:after="0"/>
              <w:ind w:left="135"/>
            </w:pPr>
          </w:p>
        </w:tc>
      </w:tr>
      <w:tr w:rsidR="00604A09" w14:paraId="430D67D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EDAF7C0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15F7065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отвечающие на вопросы что делать?, что сделать?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5679EE6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347869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A04238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BD4D56E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F0CA472" w14:textId="77777777" w:rsidR="00604A09" w:rsidRDefault="00604A09">
            <w:pPr>
              <w:spacing w:after="0"/>
              <w:ind w:left="135"/>
            </w:pPr>
          </w:p>
        </w:tc>
      </w:tr>
      <w:tr w:rsidR="00604A09" w14:paraId="57A597D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455159E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F2B33EC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 ситуация извинения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773E9BC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4DA94A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085D63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976AB4F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896AE32" w14:textId="77777777" w:rsidR="00604A09" w:rsidRDefault="00604A09">
            <w:pPr>
              <w:spacing w:after="0"/>
              <w:ind w:left="135"/>
            </w:pPr>
          </w:p>
        </w:tc>
      </w:tr>
      <w:tr w:rsidR="00604A09" w14:paraId="30D47AA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6BF8D12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D939D37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Гласные после шипящих в сочетаниях ча, ща, чу, щу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303313B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C846DC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F74B18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ACC5FE4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D87765B" w14:textId="77777777" w:rsidR="00604A09" w:rsidRDefault="00604A09">
            <w:pPr>
              <w:spacing w:after="0"/>
              <w:ind w:left="135"/>
            </w:pPr>
          </w:p>
        </w:tc>
      </w:tr>
      <w:tr w:rsidR="00604A09" w14:paraId="1E1C995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272C464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7E51B19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и предложение: сходство и различие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B4D8810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869C2E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C67D44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6470A32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E5F03AA" w14:textId="77777777" w:rsidR="00604A09" w:rsidRDefault="00604A09">
            <w:pPr>
              <w:spacing w:after="0"/>
              <w:ind w:left="135"/>
            </w:pPr>
          </w:p>
        </w:tc>
      </w:tr>
      <w:tr w:rsidR="00604A09" w14:paraId="1B8BB56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A33F0A1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5A32FA6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Установление связи слов в предложении при помощи смысловых вопросов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067C102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7642B1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8D4EDA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BAD6479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5F46320" w14:textId="77777777" w:rsidR="00604A09" w:rsidRDefault="00604A09">
            <w:pPr>
              <w:spacing w:after="0"/>
              <w:ind w:left="135"/>
            </w:pPr>
          </w:p>
        </w:tc>
      </w:tr>
      <w:tr w:rsidR="00604A09" w14:paraId="0C127DF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9BB87D6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A56FEE7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представление о родственных словах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67D9572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ADB12B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16A3B0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366F34E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F90AB90" w14:textId="77777777" w:rsidR="00604A09" w:rsidRDefault="00604A09">
            <w:pPr>
              <w:spacing w:after="0"/>
              <w:ind w:left="135"/>
            </w:pPr>
          </w:p>
        </w:tc>
      </w:tr>
      <w:tr w:rsidR="00604A09" w14:paraId="26B338F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C765D18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3DE33B1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букв е, ё, ю, я,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E71DC34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11974A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89C381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C2121B3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E16AB37" w14:textId="77777777" w:rsidR="00604A09" w:rsidRDefault="00604A09">
            <w:pPr>
              <w:spacing w:after="0"/>
              <w:ind w:left="135"/>
            </w:pPr>
          </w:p>
        </w:tc>
      </w:tr>
      <w:tr w:rsidR="00604A09" w14:paraId="59C1F4E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49E4436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6ABA097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Согласные звуки: систематизация знаний. Согласные твёрдые и мягкие. Согласные звонкие и глухие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13C7396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72AF3D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5D981B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451D2BC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20E4D8D" w14:textId="77777777" w:rsidR="00604A09" w:rsidRDefault="00604A09">
            <w:pPr>
              <w:spacing w:after="0"/>
              <w:ind w:left="135"/>
            </w:pPr>
          </w:p>
        </w:tc>
      </w:tr>
      <w:tr w:rsidR="00604A09" w14:paraId="0D1ABA2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0DC7A11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5438A3C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B1AF225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3C84C5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624C3E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B7D9DC2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D1A1816" w14:textId="77777777" w:rsidR="00604A09" w:rsidRDefault="00604A09">
            <w:pPr>
              <w:spacing w:after="0"/>
              <w:ind w:left="135"/>
            </w:pPr>
          </w:p>
        </w:tc>
      </w:tr>
      <w:tr w:rsidR="00604A09" w14:paraId="50FD6B4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564C39C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5B11629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близкие по значению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5ABD83E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C93A8F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7C557B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8C378AC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DF9534D" w14:textId="77777777" w:rsidR="00604A09" w:rsidRDefault="00604A09">
            <w:pPr>
              <w:spacing w:after="0"/>
              <w:ind w:left="135"/>
            </w:pPr>
          </w:p>
        </w:tc>
      </w:tr>
      <w:tr w:rsidR="00604A09" w14:paraId="2C28A85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508F5AF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3C5F637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C838C4C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DAA242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33A2FF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A4E9589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3CB5FD9" w14:textId="77777777" w:rsidR="00604A09" w:rsidRDefault="00604A09">
            <w:pPr>
              <w:spacing w:after="0"/>
              <w:ind w:left="135"/>
            </w:pPr>
          </w:p>
        </w:tc>
      </w:tr>
      <w:tr w:rsidR="00604A09" w14:paraId="1BA4680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ECF5818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3734A90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оформления предложений: заглавная буква в начале и знак в конце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90058D8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D5D2AD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A4141C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4869BF5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B19E64A" w14:textId="77777777" w:rsidR="00604A09" w:rsidRDefault="00604A09">
            <w:pPr>
              <w:spacing w:after="0"/>
              <w:ind w:left="135"/>
            </w:pPr>
          </w:p>
        </w:tc>
      </w:tr>
      <w:tr w:rsidR="00604A09" w14:paraId="3AC7920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D375811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F3A4C42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предложений из набора форм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A8C4FC7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3DD49E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B69F1A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A674984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77BFDE3" w14:textId="77777777" w:rsidR="00604A09" w:rsidRDefault="00604A09">
            <w:pPr>
              <w:spacing w:after="0"/>
              <w:ind w:left="135"/>
            </w:pPr>
          </w:p>
        </w:tc>
      </w:tr>
      <w:tr w:rsidR="00604A09" w14:paraId="0E95899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53A08F6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E7686DA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 ситуация обращение с просьбой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4204FF5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6A8401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FAFCD9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66F9AF0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297A4AF" w14:textId="77777777" w:rsidR="00604A09" w:rsidRDefault="00604A09">
            <w:pPr>
              <w:spacing w:after="0"/>
              <w:ind w:left="135"/>
            </w:pPr>
          </w:p>
        </w:tc>
      </w:tr>
      <w:tr w:rsidR="00604A09" w14:paraId="22B9A9F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9CC52A8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E8BB79E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Установление соотношения звукового и буквенного состава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1101844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17FC9C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E6DF39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B280A68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A2403FD" w14:textId="77777777" w:rsidR="00604A09" w:rsidRDefault="00604A09">
            <w:pPr>
              <w:spacing w:after="0"/>
              <w:ind w:left="135"/>
            </w:pPr>
          </w:p>
        </w:tc>
      </w:tr>
      <w:tr w:rsidR="00604A09" w14:paraId="6E02F8C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7BA7D9D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871C6CD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Звуки речи. Гласные и согласные звуки, их различение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FE48D5A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E0F783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28454A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9B0C072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CD3A237" w14:textId="77777777" w:rsidR="00604A09" w:rsidRDefault="00604A09">
            <w:pPr>
              <w:spacing w:after="0"/>
              <w:ind w:left="135"/>
            </w:pPr>
          </w:p>
        </w:tc>
      </w:tr>
      <w:tr w:rsidR="00604A09" w14:paraId="6847627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30F2AF0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7EEECA9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алгоритма списывания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3FA076F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9FBF76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250031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29351D0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8B664D7" w14:textId="77777777" w:rsidR="00604A09" w:rsidRDefault="00604A09">
            <w:pPr>
              <w:spacing w:after="0"/>
              <w:ind w:left="135"/>
            </w:pPr>
          </w:p>
        </w:tc>
      </w:tr>
      <w:tr w:rsidR="00604A09" w14:paraId="22B3172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59A8C8A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50E3AE9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 ситуация благодарности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DF6DFFF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2FC344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06F086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EA2F5A6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CB68FB0" w14:textId="77777777" w:rsidR="00604A09" w:rsidRDefault="00604A09">
            <w:pPr>
              <w:spacing w:after="0"/>
              <w:ind w:left="135"/>
            </w:pPr>
          </w:p>
        </w:tc>
      </w:tr>
      <w:tr w:rsidR="00604A09" w14:paraId="3708784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B8AE557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A8D15B8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правописания гласных после шипящих в сочетаниях ча, ща, чу, щу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18708E4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46CCC8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CEF054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8AA368C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4FB4811" w14:textId="77777777" w:rsidR="00604A09" w:rsidRDefault="00604A09">
            <w:pPr>
              <w:spacing w:after="0"/>
              <w:ind w:left="135"/>
            </w:pPr>
          </w:p>
        </w:tc>
      </w:tr>
      <w:tr w:rsidR="00604A09" w14:paraId="11A8D25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AFB66A1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99D0DB8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как единица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92446E1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FBFE31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F78539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62B4D9F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64DCC71" w14:textId="77777777" w:rsidR="00604A09" w:rsidRDefault="00604A09">
            <w:pPr>
              <w:spacing w:after="0"/>
              <w:ind w:left="135"/>
            </w:pPr>
          </w:p>
        </w:tc>
      </w:tr>
      <w:tr w:rsidR="00604A09" w14:paraId="231AF25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498F093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A520301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Гласные ударные и безударные. Ударение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74A21C4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1FE455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2B67B4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DA47C34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A3DE22F" w14:textId="77777777" w:rsidR="00604A09" w:rsidRDefault="00604A09">
            <w:pPr>
              <w:spacing w:after="0"/>
              <w:ind w:left="135"/>
            </w:pPr>
          </w:p>
        </w:tc>
      </w:tr>
      <w:tr w:rsidR="00604A09" w14:paraId="417DB78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BCF3E68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899F6F8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Обучение приемам самопроверки после списывания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5A4641C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EA13BC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A7DE35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A87F326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C87D185" w14:textId="77777777" w:rsidR="00604A09" w:rsidRDefault="00604A09">
            <w:pPr>
              <w:spacing w:after="0"/>
              <w:ind w:left="135"/>
            </w:pPr>
          </w:p>
        </w:tc>
      </w:tr>
      <w:tr w:rsidR="00604A09" w14:paraId="7F0AE63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EF78D11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9EB8DC8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как единица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CAB0BDE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8F3382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5BE681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4AD1E0B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06648FD" w14:textId="77777777" w:rsidR="00604A09" w:rsidRDefault="00604A09">
            <w:pPr>
              <w:spacing w:after="0"/>
              <w:ind w:left="135"/>
            </w:pPr>
          </w:p>
        </w:tc>
      </w:tr>
      <w:tr w:rsidR="00604A09" w14:paraId="35B89B2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2E3FFE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959CAB6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единица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4C2A759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A9AC52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E89DEA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A308291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20DC7D9" w14:textId="77777777" w:rsidR="00604A09" w:rsidRDefault="00604A09">
            <w:pPr>
              <w:spacing w:after="0"/>
              <w:ind w:left="135"/>
            </w:pPr>
          </w:p>
        </w:tc>
      </w:tr>
      <w:tr w:rsidR="00604A09" w14:paraId="60BC74D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6245640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B0D8222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сочетаний чк, чн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04624A0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DF7D28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754A56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559BC13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E91216F" w14:textId="77777777" w:rsidR="00604A09" w:rsidRDefault="00604A09">
            <w:pPr>
              <w:spacing w:after="0"/>
              <w:ind w:left="135"/>
            </w:pPr>
          </w:p>
        </w:tc>
      </w:tr>
      <w:tr w:rsidR="00604A09" w14:paraId="7B5F376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8DA596E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BA5B332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запоминать слова с непроверяемыми гласными и согласными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ED83DAA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8C2549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233D05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8CB7463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03CE663" w14:textId="77777777" w:rsidR="00604A09" w:rsidRDefault="00604A09">
            <w:pPr>
              <w:spacing w:after="0"/>
              <w:ind w:left="135"/>
            </w:pPr>
          </w:p>
        </w:tc>
      </w:tr>
      <w:tr w:rsidR="00604A09" w14:paraId="33F0E65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EDE8481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98E00FD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правописания слов с сочетаниями чк, чн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7C89F43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6928D6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F478DD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71A7B9B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E04A9C0" w14:textId="77777777" w:rsidR="00604A09" w:rsidRDefault="00604A09">
            <w:pPr>
              <w:spacing w:after="0"/>
              <w:ind w:left="135"/>
            </w:pPr>
          </w:p>
        </w:tc>
      </w:tr>
      <w:tr w:rsidR="00604A09" w14:paraId="6362691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BC09AC7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6FE869A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небольших устных рассказов на основе наблюдений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D7EB8A2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17DEDE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71C829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BCAEC98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2E341DD" w14:textId="77777777" w:rsidR="00604A09" w:rsidRDefault="00604A09">
            <w:pPr>
              <w:spacing w:after="0"/>
              <w:ind w:left="135"/>
            </w:pPr>
          </w:p>
        </w:tc>
      </w:tr>
      <w:tr w:rsidR="00604A09" w14:paraId="79802BD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1658A58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F79224B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Восстановление деформированного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525664C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6D23D4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A8604E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27683D5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7AC5687" w14:textId="77777777" w:rsidR="00604A09" w:rsidRDefault="00604A09">
            <w:pPr>
              <w:spacing w:after="0"/>
              <w:ind w:left="135"/>
            </w:pPr>
          </w:p>
        </w:tc>
      </w:tr>
      <w:tr w:rsidR="00604A09" w14:paraId="324787F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51EDD27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C16F95C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Восстановление деформированных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869103F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1A101D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8D0CE2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D828736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38A0DFE" w14:textId="77777777" w:rsidR="00604A09" w:rsidRDefault="00604A09">
            <w:pPr>
              <w:spacing w:after="0"/>
              <w:ind w:left="135"/>
            </w:pPr>
          </w:p>
        </w:tc>
      </w:tr>
      <w:tr w:rsidR="00604A09" w14:paraId="126FC22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D38D005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7914B3A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Алфавит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BFFA9D6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A2378A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DD910C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B64DE1C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7A9A6C7" w14:textId="77777777" w:rsidR="00604A09" w:rsidRDefault="00604A09">
            <w:pPr>
              <w:spacing w:after="0"/>
              <w:ind w:left="135"/>
            </w:pPr>
          </w:p>
        </w:tc>
      </w:tr>
      <w:tr w:rsidR="00604A09" w14:paraId="04E4103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4787CA1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D520F3E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алфавита для упорядочения списка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01FA6CC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94EC1E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D71233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861CC14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ADEEAD6" w14:textId="77777777" w:rsidR="00604A09" w:rsidRDefault="00604A09">
            <w:pPr>
              <w:spacing w:after="0"/>
              <w:ind w:left="135"/>
            </w:pPr>
          </w:p>
        </w:tc>
      </w:tr>
      <w:tr w:rsidR="00604A09" w14:paraId="6960560F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C4E4321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21721139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165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00B6F15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1B13505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64BEA17" w14:textId="77777777" w:rsidR="00604A09" w:rsidRDefault="00604A09"/>
        </w:tc>
      </w:tr>
    </w:tbl>
    <w:p w14:paraId="2FD27842" w14:textId="77777777" w:rsidR="00604A09" w:rsidRDefault="00604A09">
      <w:pPr>
        <w:sectPr w:rsidR="00604A0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85C4AA7" w14:textId="77777777" w:rsidR="00604A09" w:rsidRDefault="00D7529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1"/>
        <w:gridCol w:w="4540"/>
        <w:gridCol w:w="1224"/>
        <w:gridCol w:w="1843"/>
        <w:gridCol w:w="1912"/>
        <w:gridCol w:w="1349"/>
        <w:gridCol w:w="2223"/>
      </w:tblGrid>
      <w:tr w:rsidR="00604A09" w14:paraId="2A2D12A5" w14:textId="77777777">
        <w:trPr>
          <w:trHeight w:val="144"/>
          <w:tblCellSpacing w:w="0" w:type="dxa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7A8B7DE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EA29944" w14:textId="77777777" w:rsidR="00604A09" w:rsidRDefault="00604A09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EDE8279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29401B59" w14:textId="77777777" w:rsidR="00604A09" w:rsidRDefault="00604A0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B65F270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11262A5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295F1102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F1C54FD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3CF550E4" w14:textId="77777777" w:rsidR="00604A09" w:rsidRDefault="00604A09">
            <w:pPr>
              <w:spacing w:after="0"/>
              <w:ind w:left="135"/>
            </w:pPr>
          </w:p>
        </w:tc>
      </w:tr>
      <w:tr w:rsidR="00604A09" w14:paraId="23C360D0" w14:textId="77777777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E31194A" w14:textId="77777777" w:rsidR="00604A09" w:rsidRDefault="00604A0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CA3DB16" w14:textId="77777777" w:rsidR="00604A09" w:rsidRDefault="00604A09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518C578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25C4456" w14:textId="77777777" w:rsidR="00604A09" w:rsidRDefault="00604A09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8B69CD7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0ABB8D9" w14:textId="77777777" w:rsidR="00604A09" w:rsidRDefault="00604A09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6DF4762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EC23978" w14:textId="77777777" w:rsidR="00604A09" w:rsidRDefault="00604A0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C237348" w14:textId="77777777" w:rsidR="00604A09" w:rsidRDefault="00604A0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70A5DF5" w14:textId="77777777" w:rsidR="00604A09" w:rsidRDefault="00604A09"/>
        </w:tc>
      </w:tr>
      <w:tr w:rsidR="00604A09" w14:paraId="042CD7D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965D91E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347074C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как явление национальной культуры. Многообразие языкового пространства России и мира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6EFDFAE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B64CD6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529F02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4EE8698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DAE562D" w14:textId="77777777" w:rsidR="00604A09" w:rsidRDefault="00604A09">
            <w:pPr>
              <w:spacing w:after="0"/>
              <w:ind w:left="135"/>
            </w:pPr>
          </w:p>
        </w:tc>
      </w:tr>
      <w:tr w:rsidR="00604A09" w14:paraId="5255DF4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760FE44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F074227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звуков и букв. Различение ударных и безударных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481CF01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2EEFE2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598FF2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9804A1D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9A8230F" w14:textId="77777777" w:rsidR="00604A09" w:rsidRDefault="00604A09">
            <w:pPr>
              <w:spacing w:after="0"/>
              <w:ind w:left="135"/>
            </w:pPr>
          </w:p>
        </w:tc>
      </w:tr>
      <w:tr w:rsidR="00604A09" w14:paraId="060EBA8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3635EB1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634731B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Парные и непарные по твёрдости - мягкости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530C59A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B1962E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7F466C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6189E5D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9803219" w14:textId="77777777" w:rsidR="00604A09" w:rsidRDefault="00604A09">
            <w:pPr>
              <w:spacing w:after="0"/>
              <w:ind w:left="135"/>
            </w:pPr>
          </w:p>
        </w:tc>
      </w:tr>
      <w:tr w:rsidR="00604A09" w14:paraId="299DF42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E16B7E3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899806B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3E05393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FF30BE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A1CDDD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0781032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9122EE5" w14:textId="77777777" w:rsidR="00604A09" w:rsidRDefault="00604A09">
            <w:pPr>
              <w:spacing w:after="0"/>
              <w:ind w:left="135"/>
            </w:pPr>
          </w:p>
        </w:tc>
      </w:tr>
      <w:tr w:rsidR="00604A09" w14:paraId="4F28A82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BABC09A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7089E45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Гласные после шипящих в сочетаниях ча, ща, чу, щу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0ACC477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EF9C56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F16AE6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42E534E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03EAABC" w14:textId="77777777" w:rsidR="00604A09" w:rsidRDefault="00604A09">
            <w:pPr>
              <w:spacing w:after="0"/>
              <w:ind w:left="135"/>
            </w:pPr>
          </w:p>
        </w:tc>
      </w:tr>
      <w:tr w:rsidR="00604A09" w14:paraId="3C0C48A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5C74F9B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A45E80B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Сочетания чк, чн, чт, щн, нч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6E3B5B4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8BE8DB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14F585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BFD81CA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768D6FB" w14:textId="77777777" w:rsidR="00604A09" w:rsidRDefault="00604A09">
            <w:pPr>
              <w:spacing w:after="0"/>
              <w:ind w:left="135"/>
            </w:pPr>
          </w:p>
        </w:tc>
      </w:tr>
      <w:tr w:rsidR="00604A09" w14:paraId="169E5C3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E4C16F8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819FBF1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Парные и непарные по звонкости – глухости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7E309D7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BFD6D4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455ED0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F73BE4D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6585AC0" w14:textId="77777777" w:rsidR="00604A09" w:rsidRDefault="00604A09">
            <w:pPr>
              <w:spacing w:after="0"/>
              <w:ind w:left="135"/>
            </w:pPr>
          </w:p>
        </w:tc>
      </w:tr>
      <w:tr w:rsidR="00604A09" w14:paraId="73BBA26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4450D2A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816D3E7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алгоритма списывания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ECC4858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E00228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6393E4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D1619B4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3E50348" w14:textId="77777777" w:rsidR="00604A09" w:rsidRDefault="00604A09">
            <w:pPr>
              <w:spacing w:after="0"/>
              <w:ind w:left="135"/>
            </w:pPr>
          </w:p>
        </w:tc>
      </w:tr>
      <w:tr w:rsidR="00604A09" w14:paraId="7C41EBE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052C4BB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251F61B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мягкого знака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D5B17D2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AAD830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D87B25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9D278A5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A6B2A47" w14:textId="77777777" w:rsidR="00604A09" w:rsidRDefault="00604A09">
            <w:pPr>
              <w:spacing w:after="0"/>
              <w:ind w:left="135"/>
            </w:pPr>
          </w:p>
        </w:tc>
      </w:tr>
      <w:tr w:rsidR="00604A09" w14:paraId="1A1195D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8044F3F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860D245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на письме разделительных ъ и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56F6541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D8C2D5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5B3CAA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D715789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037DC77" w14:textId="77777777" w:rsidR="00604A09" w:rsidRDefault="00604A09">
            <w:pPr>
              <w:spacing w:after="0"/>
              <w:ind w:left="135"/>
            </w:pPr>
          </w:p>
        </w:tc>
      </w:tr>
      <w:tr w:rsidR="00604A09" w14:paraId="1BCFA4E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FAD9C44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250A3A9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разделительным мягким знаком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AA364C2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95D429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9CF713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6374231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0F32B44" w14:textId="77777777" w:rsidR="00604A09" w:rsidRDefault="00604A09">
            <w:pPr>
              <w:spacing w:after="0"/>
              <w:ind w:left="135"/>
            </w:pPr>
          </w:p>
        </w:tc>
      </w:tr>
      <w:tr w:rsidR="00604A09" w14:paraId="0FC6B41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7F5D331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CB3A4C9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Отработка правописания слов с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разделительным мягким знаком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2C5B6BF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6007D7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BD98A3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398D107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897B9FC" w14:textId="77777777" w:rsidR="00604A09" w:rsidRDefault="00604A09">
            <w:pPr>
              <w:spacing w:after="0"/>
              <w:ind w:left="135"/>
            </w:pPr>
          </w:p>
        </w:tc>
      </w:tr>
      <w:tr w:rsidR="00604A09" w14:paraId="4A68F65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4F8A5E2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200B7C6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правописания слов с разделительным мягким знаком и другими изученными орфограммами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0971D9E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058057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BD5D87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5DDC584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7EF1799" w14:textId="77777777" w:rsidR="00604A09" w:rsidRDefault="00604A09">
            <w:pPr>
              <w:spacing w:after="0"/>
              <w:ind w:left="135"/>
            </w:pPr>
          </w:p>
        </w:tc>
      </w:tr>
      <w:tr w:rsidR="00604A09" w14:paraId="0563991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7C026F3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1A317F6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слов на слоги. Использование знания алфавита при работе со словарями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8DB107C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7142FE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C7E760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A81C9F9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02E258F" w14:textId="77777777" w:rsidR="00604A09" w:rsidRDefault="00604A09">
            <w:pPr>
              <w:spacing w:after="0"/>
              <w:ind w:left="135"/>
            </w:pPr>
          </w:p>
        </w:tc>
      </w:tr>
      <w:tr w:rsidR="00604A09" w14:paraId="108FADE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8F505C2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AEADC19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Перенос слов по слогам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F0A7F01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0B70DA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99278C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3317432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B435137" w14:textId="77777777" w:rsidR="00604A09" w:rsidRDefault="00604A09">
            <w:pPr>
              <w:spacing w:after="0"/>
              <w:ind w:left="135"/>
            </w:pPr>
          </w:p>
        </w:tc>
      </w:tr>
      <w:tr w:rsidR="00604A09" w14:paraId="0E18987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30E772A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CFE6BB7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Перенос слов по слогам: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776FCDC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ACF524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E95074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645D8B6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0977963" w14:textId="77777777" w:rsidR="00604A09" w:rsidRDefault="00604A09">
            <w:pPr>
              <w:spacing w:after="0"/>
              <w:ind w:left="135"/>
            </w:pPr>
          </w:p>
        </w:tc>
      </w:tr>
      <w:tr w:rsidR="00604A09" w14:paraId="18F20C5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9CF9D8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129C8A9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фонетика: учимся характеризовать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B03B22B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7D6ECF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B4EBB9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6807318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8CC1944" w14:textId="77777777" w:rsidR="00604A09" w:rsidRDefault="00604A09">
            <w:pPr>
              <w:spacing w:after="0"/>
              <w:ind w:left="135"/>
            </w:pPr>
          </w:p>
        </w:tc>
      </w:tr>
      <w:tr w:rsidR="00604A09" w14:paraId="585B169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8D10A47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6840C01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фонетика: различаем звуки и буквы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2CD3D68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6B99DB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9E454A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78FE547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65BBC7F" w14:textId="77777777" w:rsidR="00604A09" w:rsidRDefault="00604A09">
            <w:pPr>
              <w:spacing w:after="0"/>
              <w:ind w:left="135"/>
            </w:pPr>
          </w:p>
        </w:tc>
      </w:tr>
      <w:tr w:rsidR="00604A09" w14:paraId="7EDF8DB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97EC9D8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0122A46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на изученные правила (гласные после шипящих, сочетания чк, чн, чт)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3ECB238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A7DF2AD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CD392A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BAD7577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88058E8" w14:textId="77777777" w:rsidR="00604A09" w:rsidRDefault="00604A09">
            <w:pPr>
              <w:spacing w:after="0"/>
              <w:ind w:left="135"/>
            </w:pPr>
          </w:p>
        </w:tc>
      </w:tr>
      <w:tr w:rsidR="00604A09" w14:paraId="1E9E4CE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14D036B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288FA9C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Выбор языковых средств для ответа на заданный вопрос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C030B3D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BD2F17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6860E9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FEA7EB7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20BED61" w14:textId="77777777" w:rsidR="00604A09" w:rsidRDefault="00604A09">
            <w:pPr>
              <w:spacing w:after="0"/>
              <w:ind w:left="135"/>
            </w:pPr>
          </w:p>
        </w:tc>
      </w:tr>
      <w:tr w:rsidR="00604A09" w14:paraId="23416F2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9F7EE6A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7823C76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Выбор языковых средств для выражения собственного мнения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A56608B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EC2A11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BA9EA9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0993510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09585F9" w14:textId="77777777" w:rsidR="00604A09" w:rsidRDefault="00604A09">
            <w:pPr>
              <w:spacing w:after="0"/>
              <w:ind w:left="135"/>
            </w:pPr>
          </w:p>
        </w:tc>
      </w:tr>
      <w:tr w:rsidR="00604A09" w14:paraId="00E403F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052393C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D6A7543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Выбор языковых средств для ведения разговора (начать, поддержать, закончить разговор, привлечь внимание и другие)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821433C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F1D41F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78938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CC039A6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5705119" w14:textId="77777777" w:rsidR="00604A09" w:rsidRDefault="00604A09">
            <w:pPr>
              <w:spacing w:after="0"/>
              <w:ind w:left="135"/>
            </w:pPr>
          </w:p>
        </w:tc>
      </w:tr>
      <w:tr w:rsidR="00604A09" w14:paraId="512C43C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67943C5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529AE04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как единица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B059F67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1C104F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4E93E3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303C74D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301A538" w14:textId="77777777" w:rsidR="00604A09" w:rsidRDefault="00604A09">
            <w:pPr>
              <w:spacing w:after="0"/>
              <w:ind w:left="135"/>
            </w:pPr>
          </w:p>
        </w:tc>
      </w:tr>
      <w:tr w:rsidR="00604A09" w14:paraId="06C5F36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A316C2F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5100BB5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Восклицательные и невосклицательные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39E0748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08A178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CB606C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E2F3E50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5764F1D" w14:textId="77777777" w:rsidR="00604A09" w:rsidRDefault="00604A09">
            <w:pPr>
              <w:spacing w:after="0"/>
              <w:ind w:left="135"/>
            </w:pPr>
          </w:p>
        </w:tc>
      </w:tr>
      <w:tr w:rsidR="00604A09" w14:paraId="428B4BE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316ED5C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19CDECD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цели высказывания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A1C4C65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AAB841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0F6AE6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28CCB95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E6ACEC5" w14:textId="77777777" w:rsidR="00604A09" w:rsidRDefault="00604A09">
            <w:pPr>
              <w:spacing w:after="0"/>
              <w:ind w:left="135"/>
            </w:pPr>
          </w:p>
        </w:tc>
      </w:tr>
      <w:tr w:rsidR="00604A09" w14:paraId="41B3807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4EB01A7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6AB5ABA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Повествовательные, вопросительные, побудительные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6C4838A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BF7033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E4477F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3BBA7D6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1227371" w14:textId="77777777" w:rsidR="00604A09" w:rsidRDefault="00604A09">
            <w:pPr>
              <w:spacing w:after="0"/>
              <w:ind w:left="135"/>
            </w:pPr>
          </w:p>
        </w:tc>
      </w:tr>
      <w:tr w:rsidR="00604A09" w14:paraId="48E6985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E53CA25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F7EA56B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и слово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89CA149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BE435D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CF1C45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206B5B1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6753107" w14:textId="77777777" w:rsidR="00604A09" w:rsidRDefault="00604A09">
            <w:pPr>
              <w:spacing w:after="0"/>
              <w:ind w:left="135"/>
            </w:pPr>
          </w:p>
        </w:tc>
      </w:tr>
      <w:tr w:rsidR="00604A09" w14:paraId="3CD781E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16ED6F6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4396C4B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выделением в устной речи одного из слов предложения (логическое ударение)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9FC3351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B497B7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D13A58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5C13521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0202927" w14:textId="77777777" w:rsidR="00604A09" w:rsidRDefault="00604A09">
            <w:pPr>
              <w:spacing w:after="0"/>
              <w:ind w:left="135"/>
            </w:pPr>
          </w:p>
        </w:tc>
      </w:tr>
      <w:tr w:rsidR="00604A09" w14:paraId="790338B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29E5DDF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083F248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F26575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E2B274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88E91B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0788819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B09FB86" w14:textId="77777777" w:rsidR="00604A09" w:rsidRDefault="00604A09">
            <w:pPr>
              <w:spacing w:after="0"/>
              <w:ind w:left="135"/>
            </w:pPr>
          </w:p>
        </w:tc>
      </w:tr>
      <w:tr w:rsidR="00604A09" w14:paraId="25137FD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BA3BA32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32AD16E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CB12474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2D0588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DE0D31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50FCF7B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A979A9D" w14:textId="77777777" w:rsidR="00604A09" w:rsidRDefault="00604A09">
            <w:pPr>
              <w:spacing w:after="0"/>
              <w:ind w:left="135"/>
            </w:pPr>
          </w:p>
        </w:tc>
      </w:tr>
      <w:tr w:rsidR="00604A09" w14:paraId="7295ACB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81BDF86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5B0D04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синтаксис: связь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00F3DAE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3BDECE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836A96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40D601B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02CD28A" w14:textId="77777777" w:rsidR="00604A09" w:rsidRDefault="00604A09">
            <w:pPr>
              <w:spacing w:after="0"/>
              <w:ind w:left="135"/>
            </w:pPr>
          </w:p>
        </w:tc>
      </w:tr>
      <w:tr w:rsidR="00604A09" w14:paraId="051FCB9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3106F67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88EAACB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синтаксис: установление связи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43B08A2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7C7155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B8B0A1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00FF45F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F1EA152" w14:textId="77777777" w:rsidR="00604A09" w:rsidRDefault="00604A09">
            <w:pPr>
              <w:spacing w:after="0"/>
              <w:ind w:left="135"/>
            </w:pPr>
          </w:p>
        </w:tc>
      </w:tr>
      <w:tr w:rsidR="00604A09" w14:paraId="3563BB9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FD1280F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5FA8BA3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на изученные правила (безударные гласные в корне слова)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7CBAAED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B694793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0EBA77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B83A07A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3B016B4" w14:textId="77777777" w:rsidR="00604A09" w:rsidRDefault="00604A09">
            <w:pPr>
              <w:spacing w:after="0"/>
              <w:ind w:left="135"/>
            </w:pPr>
          </w:p>
        </w:tc>
      </w:tr>
      <w:tr w:rsidR="00604A09" w14:paraId="1BFEB6F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E1FDB7B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733D8CC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B10DF27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14DBB3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E1474A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1CC7A5F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C7F5578" w14:textId="77777777" w:rsidR="00604A09" w:rsidRDefault="00604A09">
            <w:pPr>
              <w:spacing w:after="0"/>
              <w:ind w:left="135"/>
            </w:pPr>
          </w:p>
        </w:tc>
      </w:tr>
      <w:tr w:rsidR="00604A09" w14:paraId="7B4A70E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5BDB118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93FA243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форма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940B531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273CBE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F62321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5294A2A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C0F1FF9" w14:textId="77777777" w:rsidR="00604A09" w:rsidRDefault="00604A09">
            <w:pPr>
              <w:spacing w:after="0"/>
              <w:ind w:left="135"/>
            </w:pPr>
          </w:p>
        </w:tc>
      </w:tr>
      <w:tr w:rsidR="00604A09" w14:paraId="47787AB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1D9C812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ADD5472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Умение договариваться и приходить к общему решению в совместной деятельности при проведении парной и групповой работы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7FD87A3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449331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73A8A2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BD37B06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B236221" w14:textId="77777777" w:rsidR="00604A09" w:rsidRDefault="00604A09">
            <w:pPr>
              <w:spacing w:after="0"/>
              <w:ind w:left="135"/>
            </w:pPr>
          </w:p>
        </w:tc>
      </w:tr>
      <w:tr w:rsidR="00604A09" w14:paraId="3D8C000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40943C1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792B91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Окончание как изменяемая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D89153F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F00D4E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DF357B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B77CB44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DBD9865" w14:textId="77777777" w:rsidR="00604A09" w:rsidRDefault="00604A09">
            <w:pPr>
              <w:spacing w:after="0"/>
              <w:ind w:left="135"/>
            </w:pPr>
          </w:p>
        </w:tc>
      </w:tr>
      <w:tr w:rsidR="00604A09" w14:paraId="74714DA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EE911BC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E5A3E4E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формы слова с помощью окончания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714E41E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7802C1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B27417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C087D41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CB9F178" w14:textId="77777777" w:rsidR="00604A09" w:rsidRDefault="00604A09">
            <w:pPr>
              <w:spacing w:after="0"/>
              <w:ind w:left="135"/>
            </w:pPr>
          </w:p>
        </w:tc>
      </w:tr>
      <w:tr w:rsidR="00604A09" w14:paraId="0E21287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9BDD1D2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2273563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изменяемых и неизменяемых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537F778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F1DB4F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1B584F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BBAA19E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1D6F27A" w14:textId="77777777" w:rsidR="00604A09" w:rsidRDefault="00604A09">
            <w:pPr>
              <w:spacing w:after="0"/>
              <w:ind w:left="135"/>
            </w:pPr>
          </w:p>
        </w:tc>
      </w:tr>
      <w:tr w:rsidR="00604A09" w14:paraId="5D8251C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91AE1AF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750B8BD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Однокоренные (родственные) слова.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Корень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ECBED0C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051BCA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ABF1D9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0DF42A3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00C28B4" w14:textId="77777777" w:rsidR="00604A09" w:rsidRDefault="00604A09">
            <w:pPr>
              <w:spacing w:after="0"/>
              <w:ind w:left="135"/>
            </w:pPr>
          </w:p>
        </w:tc>
      </w:tr>
      <w:tr w:rsidR="00604A09" w14:paraId="67D3CC3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B888866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FE59EF9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однокоренных (родственных) слов. Корень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710A247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42E665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3181A2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EB107A3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87EE994" w14:textId="77777777" w:rsidR="00604A09" w:rsidRDefault="00604A09">
            <w:pPr>
              <w:spacing w:after="0"/>
              <w:ind w:left="135"/>
            </w:pPr>
          </w:p>
        </w:tc>
      </w:tr>
      <w:tr w:rsidR="00604A09" w14:paraId="43D5C87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34E9168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82D0F6F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устного рассказа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3B5E832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4999BF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400DF0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789490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CE838C0" w14:textId="77777777" w:rsidR="00604A09" w:rsidRDefault="00604A09">
            <w:pPr>
              <w:spacing w:after="0"/>
              <w:ind w:left="135"/>
            </w:pPr>
          </w:p>
        </w:tc>
      </w:tr>
      <w:tr w:rsidR="00604A09" w14:paraId="20C1438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B781EDF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A454034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 как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DBCFA02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5D006E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8A4ABA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059C4D7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EE13528" w14:textId="77777777" w:rsidR="00604A09" w:rsidRDefault="00604A09">
            <w:pPr>
              <w:spacing w:after="0"/>
              <w:ind w:left="135"/>
            </w:pPr>
          </w:p>
        </w:tc>
      </w:tr>
      <w:tr w:rsidR="00604A09" w14:paraId="78F8728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1497A86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AEE3BA5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 как общая часть родственных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0732865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CE1837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7DE8E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35C392F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40AAF6C" w14:textId="77777777" w:rsidR="00604A09" w:rsidRDefault="00604A09">
            <w:pPr>
              <w:spacing w:after="0"/>
              <w:ind w:left="135"/>
            </w:pPr>
          </w:p>
        </w:tc>
      </w:tr>
      <w:tr w:rsidR="00604A09" w14:paraId="650CEB4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E4FDE38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90CF75E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Единообразное написание гласных в корне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17A8FB6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5E82CA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706065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D2D30BC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9B377F0" w14:textId="77777777" w:rsidR="00604A09" w:rsidRDefault="00604A09">
            <w:pPr>
              <w:spacing w:after="0"/>
              <w:ind w:left="135"/>
            </w:pPr>
          </w:p>
        </w:tc>
      </w:tr>
      <w:tr w:rsidR="00604A09" w14:paraId="6E3FF72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BAB12BB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CFA6727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Обозначение буквой безударного гласного звука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D540721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BA24D2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C77055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D15E16E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B762396" w14:textId="77777777" w:rsidR="00604A09" w:rsidRDefault="00604A09">
            <w:pPr>
              <w:spacing w:after="0"/>
              <w:ind w:left="135"/>
            </w:pPr>
          </w:p>
        </w:tc>
      </w:tr>
      <w:tr w:rsidR="00604A09" w14:paraId="4772B93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6FA5057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BE8EF19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проверки написания буквы, обозначающей безударный гласный звук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2297596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B90DDB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F96E11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A452184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923A4B6" w14:textId="77777777" w:rsidR="00604A09" w:rsidRDefault="00604A09">
            <w:pPr>
              <w:spacing w:after="0"/>
              <w:ind w:left="135"/>
            </w:pPr>
          </w:p>
        </w:tc>
      </w:tr>
      <w:tr w:rsidR="00604A09" w14:paraId="09987F5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737C6A0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1CBAD95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DCF1595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C7BB08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030C64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A3335FC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9AAD41F" w14:textId="77777777" w:rsidR="00604A09" w:rsidRDefault="00604A09">
            <w:pPr>
              <w:spacing w:after="0"/>
              <w:ind w:left="135"/>
            </w:pPr>
          </w:p>
        </w:tc>
      </w:tr>
      <w:tr w:rsidR="00604A09" w14:paraId="1D7845E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A5A9496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002FFC1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 слова: обобщение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E1A70F8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76CBC7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1875AC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0B16E10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1D82E62" w14:textId="77777777" w:rsidR="00604A09" w:rsidRDefault="00604A09">
            <w:pPr>
              <w:spacing w:after="0"/>
              <w:ind w:left="135"/>
            </w:pPr>
          </w:p>
        </w:tc>
      </w:tr>
      <w:tr w:rsidR="00604A09" w14:paraId="58B0351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A1DD89A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60B5C31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безударным гласным звуком в корне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CDCB240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9AEEAB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66E269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ACA9791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925580F" w14:textId="77777777" w:rsidR="00604A09" w:rsidRDefault="00604A09">
            <w:pPr>
              <w:spacing w:after="0"/>
              <w:ind w:left="135"/>
            </w:pPr>
          </w:p>
        </w:tc>
      </w:tr>
      <w:tr w:rsidR="00604A09" w14:paraId="76D3546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AF217BC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48579B7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безударным гласным звуком в корне: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F9B230A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D9C345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C91A5D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A93B253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F2CDAD0" w14:textId="77777777" w:rsidR="00604A09" w:rsidRDefault="00604A09">
            <w:pPr>
              <w:spacing w:after="0"/>
              <w:ind w:left="135"/>
            </w:pPr>
          </w:p>
        </w:tc>
      </w:tr>
      <w:tr w:rsidR="00604A09" w14:paraId="3F82FE6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459AA31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EE2EB40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диктант: учимся обозначать безударные гласные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267BABD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7398E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DBD071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7C61143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491269C" w14:textId="77777777" w:rsidR="00604A09" w:rsidRDefault="00604A09">
            <w:pPr>
              <w:spacing w:after="0"/>
              <w:ind w:left="135"/>
            </w:pPr>
          </w:p>
        </w:tc>
      </w:tr>
      <w:tr w:rsidR="00604A09" w14:paraId="682F781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F664CB9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29A1B7E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Непроверяемые гласные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D1D72C9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DC963D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207C1E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EA6F830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68C1C89" w14:textId="77777777" w:rsidR="00604A09" w:rsidRDefault="00604A09">
            <w:pPr>
              <w:spacing w:after="0"/>
              <w:ind w:left="135"/>
            </w:pPr>
          </w:p>
        </w:tc>
      </w:tr>
      <w:tr w:rsidR="00604A09" w14:paraId="5B2C1A2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01F7077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12A31BD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слов с проверяемыми и непроверяемыми безударными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гласными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AC2F574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44F4A8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0EB837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61E9B29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F33395B" w14:textId="77777777" w:rsidR="00604A09" w:rsidRDefault="00604A09">
            <w:pPr>
              <w:spacing w:after="0"/>
              <w:ind w:left="135"/>
            </w:pPr>
          </w:p>
        </w:tc>
      </w:tr>
      <w:tr w:rsidR="00604A09" w14:paraId="1D76489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5F3DF39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7C7691F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Обозначение парных по звонкости-глухости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81894D0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211E57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39E35B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780967C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B19F26F" w14:textId="77777777" w:rsidR="00604A09" w:rsidRDefault="00604A09">
            <w:pPr>
              <w:spacing w:after="0"/>
              <w:ind w:left="135"/>
            </w:pPr>
          </w:p>
        </w:tc>
      </w:tr>
      <w:tr w:rsidR="00604A09" w14:paraId="5EFDA27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DCABE03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5E8630A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парным по звонкости-глухости согласным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F2C4A53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12C4E3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BC225D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232A556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BFDB460" w14:textId="77777777" w:rsidR="00604A09" w:rsidRDefault="00604A09">
            <w:pPr>
              <w:spacing w:after="0"/>
              <w:ind w:left="135"/>
            </w:pPr>
          </w:p>
        </w:tc>
      </w:tr>
      <w:tr w:rsidR="00604A09" w14:paraId="52654EC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34D7B2E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E7B5B0C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проверки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D608BD7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BE17E9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4C2254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71CADBE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2423E85" w14:textId="77777777" w:rsidR="00604A09" w:rsidRDefault="00604A09">
            <w:pPr>
              <w:spacing w:after="0"/>
              <w:ind w:left="135"/>
            </w:pPr>
          </w:p>
        </w:tc>
      </w:tr>
      <w:tr w:rsidR="00604A09" w14:paraId="7214940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38B252C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C1DC167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правописания слов с парным по глухости звонкости согласным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C918400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581F04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4ECC75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AA90B55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249FD6" w14:textId="77777777" w:rsidR="00604A09" w:rsidRDefault="00604A09">
            <w:pPr>
              <w:spacing w:after="0"/>
              <w:ind w:left="135"/>
            </w:pPr>
          </w:p>
        </w:tc>
      </w:tr>
      <w:tr w:rsidR="00604A09" w14:paraId="2ED90ED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A80C996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9C23391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писать буквы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A4124BC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02AF8B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B947C1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A686E1E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3556A39" w14:textId="77777777" w:rsidR="00604A09" w:rsidRDefault="00604A09">
            <w:pPr>
              <w:spacing w:after="0"/>
              <w:ind w:left="135"/>
            </w:pPr>
          </w:p>
        </w:tc>
      </w:tr>
      <w:tr w:rsidR="00604A09" w14:paraId="7FF07E9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81BD507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EC855D8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диктант: учимся писать буквы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6921351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CFBC7B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229A7A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31161EC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CE673AD" w14:textId="77777777" w:rsidR="00604A09" w:rsidRDefault="00604A09">
            <w:pPr>
              <w:spacing w:after="0"/>
              <w:ind w:left="135"/>
            </w:pPr>
          </w:p>
        </w:tc>
      </w:tr>
      <w:tr w:rsidR="00604A09" w14:paraId="4834B2E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836A49B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355981C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Суффикс как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5B96727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4B71C1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FBE28F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D35D6C1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57C9A34" w14:textId="77777777" w:rsidR="00604A09" w:rsidRDefault="00604A09">
            <w:pPr>
              <w:spacing w:after="0"/>
              <w:ind w:left="135"/>
            </w:pPr>
          </w:p>
        </w:tc>
      </w:tr>
      <w:tr w:rsidR="00604A09" w14:paraId="5C70604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8C0250E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E5A5B75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Суффикс как часть слова: наблюдение за значением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B737B63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8513D6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FACD03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3BB9761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EAB4B31" w14:textId="77777777" w:rsidR="00604A09" w:rsidRDefault="00604A09">
            <w:pPr>
              <w:spacing w:after="0"/>
              <w:ind w:left="135"/>
            </w:pPr>
          </w:p>
        </w:tc>
      </w:tr>
      <w:tr w:rsidR="00604A09" w14:paraId="35B44BC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E2B7171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3ABE57A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48F429A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6FADA25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08FB33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3DBA696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C92C59F" w14:textId="77777777" w:rsidR="00604A09" w:rsidRDefault="00604A09">
            <w:pPr>
              <w:spacing w:after="0"/>
              <w:ind w:left="135"/>
            </w:pPr>
          </w:p>
        </w:tc>
      </w:tr>
      <w:tr w:rsidR="00604A09" w14:paraId="72A00FB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CC54DB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9E0328C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Орфографическая зоркость как осознание места возможного возникновения орфографической ошибки: наблюдение за правописанием суффиксов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8FFE84B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C7F715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2D011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9906078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2D1B881" w14:textId="77777777" w:rsidR="00604A09" w:rsidRDefault="00604A09">
            <w:pPr>
              <w:spacing w:after="0"/>
              <w:ind w:left="135"/>
            </w:pPr>
          </w:p>
        </w:tc>
      </w:tr>
      <w:tr w:rsidR="00604A09" w14:paraId="560D93A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186E99F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FBD3707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Орфографическая зоркость как осознание места возможного возникновения орфографической ошибки: наблюдение за правописанием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суффиксов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8F4DF37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523ED8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E5C1A2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E639AD9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E386F2A" w14:textId="77777777" w:rsidR="00604A09" w:rsidRDefault="00604A09">
            <w:pPr>
              <w:spacing w:after="0"/>
              <w:ind w:left="135"/>
            </w:pPr>
          </w:p>
        </w:tc>
      </w:tr>
      <w:tr w:rsidR="00604A09" w14:paraId="08C71DF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1E6F93C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4F46522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Приставка как часть слова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ED8D098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EC7522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FA864F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A35F852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3846298" w14:textId="77777777" w:rsidR="00604A09" w:rsidRDefault="00604A09">
            <w:pPr>
              <w:spacing w:after="0"/>
              <w:ind w:left="135"/>
            </w:pPr>
          </w:p>
        </w:tc>
      </w:tr>
      <w:tr w:rsidR="00604A09" w14:paraId="7996474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9D6324C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9548114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Орфографическая зоркость как осознание места возможного возникновения орфографической ошибки: наблюдение за правописанием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9E88C39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95823C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5613E3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E9BC0C7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83F9079" w14:textId="77777777" w:rsidR="00604A09" w:rsidRDefault="00604A09">
            <w:pPr>
              <w:spacing w:after="0"/>
              <w:ind w:left="135"/>
            </w:pPr>
          </w:p>
        </w:tc>
      </w:tr>
      <w:tr w:rsidR="00604A09" w14:paraId="1115E2E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53A2A8B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37EDAC1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Различные способы решения орфографической задачи в зависимости от места орфограммы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49B0A28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AE19E0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C78A2A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B03A86C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660F7F9" w14:textId="77777777" w:rsidR="00604A09" w:rsidRDefault="00604A09">
            <w:pPr>
              <w:spacing w:after="0"/>
              <w:ind w:left="135"/>
            </w:pPr>
          </w:p>
        </w:tc>
      </w:tr>
      <w:tr w:rsidR="00604A09" w14:paraId="77AA19E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FAE6A6C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135750C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суффиксов и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AD80F98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DDB29E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BE4AF6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F2B07AB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D21CDC" w14:textId="77777777" w:rsidR="00604A09" w:rsidRDefault="00604A09">
            <w:pPr>
              <w:spacing w:after="0"/>
              <w:ind w:left="135"/>
            </w:pPr>
          </w:p>
        </w:tc>
      </w:tr>
      <w:tr w:rsidR="00604A09" w14:paraId="3275E85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3B1C2E2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58E4904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E941465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1DF166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66BFBC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7A6291B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C83AC4E" w14:textId="77777777" w:rsidR="00604A09" w:rsidRDefault="00604A09">
            <w:pPr>
              <w:spacing w:after="0"/>
              <w:ind w:left="135"/>
            </w:pPr>
          </w:p>
        </w:tc>
      </w:tr>
      <w:tr w:rsidR="00604A09" w14:paraId="40189E1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05FB17D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28FEB9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9C0D1DB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53F7F7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0091DC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8C8C55F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9489213" w14:textId="77777777" w:rsidR="00604A09" w:rsidRDefault="00604A09">
            <w:pPr>
              <w:spacing w:after="0"/>
              <w:ind w:left="135"/>
            </w:pPr>
          </w:p>
        </w:tc>
      </w:tr>
      <w:tr w:rsidR="00604A09" w14:paraId="507CA49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B75EB98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5DBD6C6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способов решения орфографической задачи в зависимости от места орфограммы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DCB3862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83EC1E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AA1542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A26D7A0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F2B0572" w14:textId="77777777" w:rsidR="00604A09" w:rsidRDefault="00604A09">
            <w:pPr>
              <w:spacing w:after="0"/>
              <w:ind w:left="135"/>
            </w:pPr>
          </w:p>
        </w:tc>
      </w:tr>
      <w:tr w:rsidR="00604A09" w14:paraId="666849E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8C39F01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3B7DB41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поздравления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F632A0D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A50FB9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FD13CB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912A59A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B67C11D" w14:textId="77777777" w:rsidR="00604A09" w:rsidRDefault="00604A09">
            <w:pPr>
              <w:spacing w:after="0"/>
              <w:ind w:left="135"/>
            </w:pPr>
          </w:p>
        </w:tc>
      </w:tr>
      <w:tr w:rsidR="00604A09" w14:paraId="0CC9725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9E810FD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6E08D3A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писать буквы гласных и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F96E9AC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B8F522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44EDCB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075FD6C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987E0D8" w14:textId="77777777" w:rsidR="00604A09" w:rsidRDefault="00604A09">
            <w:pPr>
              <w:spacing w:after="0"/>
              <w:ind w:left="135"/>
            </w:pPr>
          </w:p>
        </w:tc>
      </w:tr>
      <w:tr w:rsidR="00604A09" w14:paraId="5C75D1E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73381F1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E0CBF55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на изученные орфограммы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A151657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606E831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206587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87BF38A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63AE527" w14:textId="77777777" w:rsidR="00604A09" w:rsidRDefault="00604A09">
            <w:pPr>
              <w:spacing w:after="0"/>
              <w:ind w:left="135"/>
            </w:pPr>
          </w:p>
        </w:tc>
      </w:tr>
      <w:tr w:rsidR="00604A09" w14:paraId="21E77CE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F0332E3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8C3F460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082CC6A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4E8A13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B7CFF3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556BBB9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B6CA44A" w14:textId="77777777" w:rsidR="00604A09" w:rsidRDefault="00604A09">
            <w:pPr>
              <w:spacing w:after="0"/>
              <w:ind w:left="135"/>
            </w:pPr>
          </w:p>
        </w:tc>
      </w:tr>
      <w:tr w:rsidR="00604A09" w14:paraId="3E34F9C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8B08C54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8045280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состав слова: корни с чередованием согласных снег/снеж, бег/беж, пух/пуш, сапог/сапож и другие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8DDC621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F069A5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B5C820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6F43E3F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304E795" w14:textId="77777777" w:rsidR="00604A09" w:rsidRDefault="00604A09">
            <w:pPr>
              <w:spacing w:after="0"/>
              <w:ind w:left="135"/>
            </w:pPr>
          </w:p>
        </w:tc>
      </w:tr>
      <w:tr w:rsidR="00604A09" w14:paraId="79C34C7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15FE991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7902D14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состав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слова: как образуются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11E2417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C5B7FA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D3D798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A6BB835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186C1BE" w14:textId="77777777" w:rsidR="00604A09" w:rsidRDefault="00604A09">
            <w:pPr>
              <w:spacing w:after="0"/>
              <w:ind w:left="135"/>
            </w:pPr>
          </w:p>
        </w:tc>
      </w:tr>
      <w:tr w:rsidR="00604A09" w14:paraId="1A0D662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45A7FFF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EED4E27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состав слова: нулевое окончание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DBF2F3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1044AB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CB4152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39CEAAA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5E33FA5" w14:textId="77777777" w:rsidR="00604A09" w:rsidRDefault="00604A09">
            <w:pPr>
              <w:spacing w:after="0"/>
              <w:ind w:left="135"/>
            </w:pPr>
          </w:p>
        </w:tc>
      </w:tr>
      <w:tr w:rsidR="00604A09" w14:paraId="0FB3F11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F14850B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140A42E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работа. Списывание текста. Словарный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7E7407E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DA1FC11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A4FC6E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18F7F7E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91AAEE1" w14:textId="77777777" w:rsidR="00604A09" w:rsidRDefault="00604A09">
            <w:pPr>
              <w:spacing w:after="0"/>
              <w:ind w:left="135"/>
            </w:pPr>
          </w:p>
        </w:tc>
      </w:tr>
      <w:tr w:rsidR="00604A09" w14:paraId="787B279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534CE69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5DF3775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устного рассказа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F5F6EE0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B2D6C6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8A3996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7401DC5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1C2C7E4" w14:textId="77777777" w:rsidR="00604A09" w:rsidRDefault="00604A09">
            <w:pPr>
              <w:spacing w:after="0"/>
              <w:ind w:left="135"/>
            </w:pPr>
          </w:p>
        </w:tc>
      </w:tr>
      <w:tr w:rsidR="00604A09" w14:paraId="38EB757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7AA49FC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AE50DB5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и его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04BA554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11279C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CD6C79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6B304AF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CC767F1" w14:textId="77777777" w:rsidR="00604A09" w:rsidRDefault="00604A09">
            <w:pPr>
              <w:spacing w:after="0"/>
              <w:ind w:left="135"/>
            </w:pPr>
          </w:p>
        </w:tc>
      </w:tr>
      <w:tr w:rsidR="00604A09" w14:paraId="750873D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C07672C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30DDB41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слова в словаре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5A0FF0A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C6505D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A9DE67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69F4981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7D3D7BE" w14:textId="77777777" w:rsidR="00604A09" w:rsidRDefault="00604A09">
            <w:pPr>
              <w:spacing w:after="0"/>
              <w:ind w:left="135"/>
            </w:pPr>
          </w:p>
        </w:tc>
      </w:tr>
      <w:tr w:rsidR="00604A09" w14:paraId="2D10A48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517E9C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1730FCC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многозначные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631D8E2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15A0C6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69B7F8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6780DED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6BAF332" w14:textId="77777777" w:rsidR="00604A09" w:rsidRDefault="00604A09">
            <w:pPr>
              <w:spacing w:after="0"/>
              <w:ind w:left="135"/>
            </w:pPr>
          </w:p>
        </w:tc>
      </w:tr>
      <w:tr w:rsidR="00604A09" w14:paraId="738A95C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2857176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45EBD92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слова в словаре и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19B4DB3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E00A6B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A07A5E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2743B0E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00A3B1E" w14:textId="77777777" w:rsidR="00604A09" w:rsidRDefault="00604A09">
            <w:pPr>
              <w:spacing w:after="0"/>
              <w:ind w:left="135"/>
            </w:pPr>
          </w:p>
        </w:tc>
      </w:tr>
      <w:tr w:rsidR="00604A09" w14:paraId="090B57A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6A02598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8CF0445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Многозначные слова. Прямое и переносное значения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8E3B2EA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253B1C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FD7A89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F6B4A0C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204B11D" w14:textId="77777777" w:rsidR="00604A09" w:rsidRDefault="00604A09">
            <w:pPr>
              <w:spacing w:after="0"/>
              <w:ind w:left="135"/>
            </w:pPr>
          </w:p>
        </w:tc>
      </w:tr>
      <w:tr w:rsidR="00604A09" w14:paraId="063489C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32EDC18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7BE4C32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A7DC955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6A195B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FF84DE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3D25C1C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8245DEF" w14:textId="77777777" w:rsidR="00604A09" w:rsidRDefault="00604A09">
            <w:pPr>
              <w:spacing w:after="0"/>
              <w:ind w:left="135"/>
            </w:pPr>
          </w:p>
        </w:tc>
      </w:tr>
      <w:tr w:rsidR="00604A09" w14:paraId="75C5C0B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8960C48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F61E519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99EB9BD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948505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63EFAC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927E169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9FF64AB" w14:textId="77777777" w:rsidR="00604A09" w:rsidRDefault="00604A09">
            <w:pPr>
              <w:spacing w:after="0"/>
              <w:ind w:left="135"/>
            </w:pPr>
          </w:p>
        </w:tc>
      </w:tr>
      <w:tr w:rsidR="00604A09" w14:paraId="49258DD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E7E5EEE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10CAA74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DF3DD63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F80F01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088578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9920173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14E6FD8" w14:textId="77777777" w:rsidR="00604A09" w:rsidRDefault="00604A09">
            <w:pPr>
              <w:spacing w:after="0"/>
              <w:ind w:left="135"/>
            </w:pPr>
          </w:p>
        </w:tc>
      </w:tr>
      <w:tr w:rsidR="00604A09" w14:paraId="57FF8E6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0BFE2F9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C735130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использованием антонимов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EFE530A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DC46DB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3B2D3F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E7A5835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696F346" w14:textId="77777777" w:rsidR="00604A09" w:rsidRDefault="00604A09">
            <w:pPr>
              <w:spacing w:after="0"/>
              <w:ind w:left="135"/>
            </w:pPr>
          </w:p>
        </w:tc>
      </w:tr>
      <w:tr w:rsidR="00604A09" w14:paraId="1A487F0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2062A29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18C113B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по разделу «Лексика»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57DCFF7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6A004C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3E5370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B7C68AB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EC86E9D" w14:textId="77777777" w:rsidR="00604A09" w:rsidRDefault="00604A09">
            <w:pPr>
              <w:spacing w:after="0"/>
              <w:ind w:left="135"/>
            </w:pPr>
          </w:p>
        </w:tc>
      </w:tr>
      <w:tr w:rsidR="00604A09" w14:paraId="26E80F3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A3E5BCD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554B803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лексика: работаем с толковым словарем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E24448C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6699A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B20AF7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FF883B6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BE18CEC" w14:textId="77777777" w:rsidR="00604A09" w:rsidRDefault="00604A09">
            <w:pPr>
              <w:spacing w:after="0"/>
              <w:ind w:left="135"/>
            </w:pPr>
          </w:p>
        </w:tc>
      </w:tr>
      <w:tr w:rsidR="00604A09" w14:paraId="4C920BC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F9D0794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63874A2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лексика. Контрольная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EDF49B6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71BA34F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A54DF8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50FD8A4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BF6F7EC" w14:textId="77777777" w:rsidR="00604A09" w:rsidRDefault="00604A09">
            <w:pPr>
              <w:spacing w:after="0"/>
              <w:ind w:left="135"/>
            </w:pPr>
          </w:p>
        </w:tc>
      </w:tr>
      <w:tr w:rsidR="00604A09" w14:paraId="0FDF0DC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9D997B3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B9D646D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лексика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0227E7D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65B79E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E60230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92C9F7B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FEF06A6" w14:textId="77777777" w:rsidR="00604A09" w:rsidRDefault="00604A09">
            <w:pPr>
              <w:spacing w:after="0"/>
              <w:ind w:left="135"/>
            </w:pPr>
          </w:p>
        </w:tc>
      </w:tr>
      <w:tr w:rsidR="00604A09" w14:paraId="3E31472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B1FA443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7EDA7E9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на изученные правила (орфограммы корня)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34F5C01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6895B58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E8215A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F85D44E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C2E7AFF" w14:textId="77777777" w:rsidR="00604A09" w:rsidRDefault="00604A09">
            <w:pPr>
              <w:spacing w:after="0"/>
              <w:ind w:left="135"/>
            </w:pPr>
          </w:p>
        </w:tc>
      </w:tr>
      <w:tr w:rsidR="00604A09" w14:paraId="7C26FEF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3828333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0EFF692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0D31DF9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E31B89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484531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374CDC8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3075A7A" w14:textId="77777777" w:rsidR="00604A09" w:rsidRDefault="00604A09">
            <w:pPr>
              <w:spacing w:after="0"/>
              <w:ind w:left="135"/>
            </w:pPr>
          </w:p>
        </w:tc>
      </w:tr>
      <w:tr w:rsidR="00604A09" w14:paraId="2F88B5A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F0F50DE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99E5574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A40FFE9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AA64D0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8E61F5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F4E55D4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B3F8972" w14:textId="77777777" w:rsidR="00604A09" w:rsidRDefault="00604A09">
            <w:pPr>
              <w:spacing w:after="0"/>
              <w:ind w:left="135"/>
            </w:pPr>
          </w:p>
        </w:tc>
      </w:tr>
      <w:tr w:rsidR="00604A09" w14:paraId="0A31A7F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AAE90D4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5F6ECD6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CE87CB8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E059AC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80F888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6F67544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7FDAF0E" w14:textId="77777777" w:rsidR="00604A09" w:rsidRDefault="00604A09">
            <w:pPr>
              <w:spacing w:after="0"/>
              <w:ind w:left="135"/>
            </w:pPr>
          </w:p>
        </w:tc>
      </w:tr>
      <w:tr w:rsidR="00604A09" w14:paraId="17547EB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E04AC0F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4497752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1733D4A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D02F1B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4FFA4F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E677284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1A0F7F1" w14:textId="77777777" w:rsidR="00604A09" w:rsidRDefault="00604A09">
            <w:pPr>
              <w:spacing w:after="0"/>
              <w:ind w:left="135"/>
            </w:pPr>
          </w:p>
        </w:tc>
      </w:tr>
      <w:tr w:rsidR="00604A09" w14:paraId="070332A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F8D113D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1DB1456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Основная мысль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CA7E7CB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742FF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460643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F1F4F0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D4E7C4C" w14:textId="77777777" w:rsidR="00604A09" w:rsidRDefault="00604A09">
            <w:pPr>
              <w:spacing w:after="0"/>
              <w:ind w:left="135"/>
            </w:pPr>
          </w:p>
        </w:tc>
      </w:tr>
      <w:tr w:rsidR="00604A09" w14:paraId="014ECED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0BBB9C4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CD26067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Заглавие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DC94535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D70CA6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B11F4E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AED75AC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2C81808" w14:textId="77777777" w:rsidR="00604A09" w:rsidRDefault="00604A09">
            <w:pPr>
              <w:spacing w:after="0"/>
              <w:ind w:left="135"/>
            </w:pPr>
          </w:p>
        </w:tc>
      </w:tr>
      <w:tr w:rsidR="00604A09" w14:paraId="72372DC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762B3C0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096A0D2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Подбор заголовков к предложенным текстам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DA475F4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94DC71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7DA9E3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8F43896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C2BAA75" w14:textId="77777777" w:rsidR="00604A09" w:rsidRDefault="00604A09">
            <w:pPr>
              <w:spacing w:after="0"/>
              <w:ind w:left="135"/>
            </w:pPr>
          </w:p>
        </w:tc>
      </w:tr>
      <w:tr w:rsidR="00604A09" w14:paraId="11B3FA4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9E44558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5452C31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умения подбирать заголовки к предложенным текстам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9BD2ADE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922630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73E28A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6ABA84D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2646CEF" w14:textId="77777777" w:rsidR="00604A09" w:rsidRDefault="00604A09">
            <w:pPr>
              <w:spacing w:after="0"/>
              <w:ind w:left="135"/>
            </w:pPr>
          </w:p>
        </w:tc>
      </w:tr>
      <w:tr w:rsidR="00604A09" w14:paraId="5C0B214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095F79F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4496993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правописания слов с орфограммами в значимых частях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F640BF0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C2AC05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F22A93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FC39A39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E00495C" w14:textId="77777777" w:rsidR="00604A09" w:rsidRDefault="00604A09">
            <w:pPr>
              <w:spacing w:after="0"/>
              <w:ind w:left="135"/>
            </w:pPr>
          </w:p>
        </w:tc>
      </w:tr>
      <w:tr w:rsidR="00604A09" w14:paraId="042BC3C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209100A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0B928A6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Последовательность частей текста (абзацев)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A593A0C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C14E51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8A520E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1EB582A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CA229D6" w14:textId="77777777" w:rsidR="00604A09" w:rsidRDefault="00604A09">
            <w:pPr>
              <w:spacing w:after="0"/>
              <w:ind w:left="135"/>
            </w:pPr>
          </w:p>
        </w:tc>
      </w:tr>
      <w:tr w:rsidR="00604A09" w14:paraId="4E562AB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E022BEB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45B978F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Корректирование текстов с нарушенным порядком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8D223D6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0B5AF3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510C9F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0201C63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AEDC2C7" w14:textId="77777777" w:rsidR="00604A09" w:rsidRDefault="00604A09">
            <w:pPr>
              <w:spacing w:after="0"/>
              <w:ind w:left="135"/>
            </w:pPr>
          </w:p>
        </w:tc>
      </w:tr>
      <w:tr w:rsidR="00604A09" w14:paraId="105FF13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AB11022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5C4D2E6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умения корректировать тексты с нарушенным порядком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ADBA6A1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7946FF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4982BC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CD42AFE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28200A7" w14:textId="77777777" w:rsidR="00604A09" w:rsidRDefault="00604A09">
            <w:pPr>
              <w:spacing w:after="0"/>
              <w:ind w:left="135"/>
            </w:pPr>
          </w:p>
        </w:tc>
      </w:tr>
      <w:tr w:rsidR="00604A09" w14:paraId="23E2D31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BB5B00F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4300A91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Корректирование текстов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2120B5C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94A821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A6E8D7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E36F763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DBD57EC" w14:textId="77777777" w:rsidR="00604A09" w:rsidRDefault="00604A09">
            <w:pPr>
              <w:spacing w:after="0"/>
              <w:ind w:left="135"/>
            </w:pPr>
          </w:p>
        </w:tc>
      </w:tr>
      <w:tr w:rsidR="00604A09" w14:paraId="14A35AD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FC9422B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6FC4E86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умения корректировать тексты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85D61E4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181415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6B58F5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E47B393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FC0DB21" w14:textId="77777777" w:rsidR="00604A09" w:rsidRDefault="00604A09">
            <w:pPr>
              <w:spacing w:after="0"/>
              <w:ind w:left="135"/>
            </w:pPr>
          </w:p>
        </w:tc>
      </w:tr>
      <w:tr w:rsidR="00604A09" w14:paraId="7D20A39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9E048B0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C516155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90FA1BE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7BCC1C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F62BB4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9B726F4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25E0CDF" w14:textId="77777777" w:rsidR="00604A09" w:rsidRDefault="00604A09">
            <w:pPr>
              <w:spacing w:after="0"/>
              <w:ind w:left="135"/>
            </w:pPr>
          </w:p>
        </w:tc>
      </w:tr>
      <w:tr w:rsidR="00604A09" w14:paraId="7993D43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831F814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71811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правописания слов с орфограммами в значимых частях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B33273C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474E13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2F0F29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0967A9F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7EAE65A" w14:textId="77777777" w:rsidR="00604A09" w:rsidRDefault="00604A09">
            <w:pPr>
              <w:spacing w:after="0"/>
              <w:ind w:left="135"/>
            </w:pPr>
          </w:p>
        </w:tc>
      </w:tr>
      <w:tr w:rsidR="00604A09" w14:paraId="77D6F66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7409523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3A63176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9C45C39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D12E72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93B757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91691C7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1E34B92" w14:textId="77777777" w:rsidR="00604A09" w:rsidRDefault="00604A09">
            <w:pPr>
              <w:spacing w:after="0"/>
              <w:ind w:left="135"/>
            </w:pPr>
          </w:p>
        </w:tc>
      </w:tr>
      <w:tr w:rsidR="00604A09" w14:paraId="6C9B783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CB8C45D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751D491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существительное: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9547BAC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919236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470809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B02B81E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25E0967" w14:textId="77777777" w:rsidR="00604A09" w:rsidRDefault="00604A09">
            <w:pPr>
              <w:spacing w:after="0"/>
              <w:ind w:left="135"/>
            </w:pPr>
          </w:p>
        </w:tc>
      </w:tr>
      <w:tr w:rsidR="00604A09" w14:paraId="092312D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36031AD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C5E73EB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заглавной и строчной буквы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E91CF72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AD0106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B12C81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A91FCEE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DA11EAF" w14:textId="77777777" w:rsidR="00604A09" w:rsidRDefault="00604A09">
            <w:pPr>
              <w:spacing w:after="0"/>
              <w:ind w:left="135"/>
            </w:pPr>
          </w:p>
        </w:tc>
      </w:tr>
      <w:tr w:rsidR="00604A09" w14:paraId="7E595D8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1959D57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3C1DC0A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существительное: вопросы («кто?», «что?»)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F231F69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178C65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15D4D6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36FF7F6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9885608" w14:textId="77777777" w:rsidR="00604A09" w:rsidRDefault="00604A09">
            <w:pPr>
              <w:spacing w:after="0"/>
              <w:ind w:left="135"/>
            </w:pPr>
          </w:p>
        </w:tc>
      </w:tr>
      <w:tr w:rsidR="00604A09" w14:paraId="4CF457C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566D2BF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4AFD237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существительное: изменение по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8203FE1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83F618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28E044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D4748D9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2C28EFE" w14:textId="77777777" w:rsidR="00604A09" w:rsidRDefault="00604A09">
            <w:pPr>
              <w:spacing w:after="0"/>
              <w:ind w:left="135"/>
            </w:pPr>
          </w:p>
        </w:tc>
      </w:tr>
      <w:tr w:rsidR="00604A09" w14:paraId="79C4BF4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4D92FC9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B0B0378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90D714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F97F4D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399402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94047FA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2163A3C" w14:textId="77777777" w:rsidR="00604A09" w:rsidRDefault="00604A09">
            <w:pPr>
              <w:spacing w:after="0"/>
              <w:ind w:left="135"/>
            </w:pPr>
          </w:p>
        </w:tc>
      </w:tr>
      <w:tr w:rsidR="00604A09" w14:paraId="5808208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BEBCCF6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022A0B4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существительное: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B7C0117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F42B82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DA09B0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568E923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4C4AC06" w14:textId="77777777" w:rsidR="00604A09" w:rsidRDefault="00604A09">
            <w:pPr>
              <w:spacing w:after="0"/>
              <w:ind w:left="135"/>
            </w:pPr>
          </w:p>
        </w:tc>
      </w:tr>
      <w:tr w:rsidR="00604A09" w14:paraId="496C4BC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AD46CF3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2648FED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Заглавная буква в именах собственных: имена, фамилии, отчества людей, клички животных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6F25548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9BE915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EDB46F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D3E7C0D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129BE09" w14:textId="77777777" w:rsidR="00604A09" w:rsidRDefault="00604A09">
            <w:pPr>
              <w:spacing w:after="0"/>
              <w:ind w:left="135"/>
            </w:pPr>
          </w:p>
        </w:tc>
      </w:tr>
      <w:tr w:rsidR="00604A09" w14:paraId="5C61D2C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AA378A4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C580EA2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Заглавная буква в именах собственных: географические названия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9363BA2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9AAD6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8FC77A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8864270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1AFB28E" w14:textId="77777777" w:rsidR="00604A09" w:rsidRDefault="00604A09">
            <w:pPr>
              <w:spacing w:after="0"/>
              <w:ind w:left="135"/>
            </w:pPr>
          </w:p>
        </w:tc>
      </w:tr>
      <w:tr w:rsidR="00604A09" w14:paraId="4AA4A42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FDF9999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01447BE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 на изученные правила (орфограммы корня, заглавная буква и другие)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511109A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AB6AFD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D84F1B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03B0507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33CB2D1" w14:textId="77777777" w:rsidR="00604A09" w:rsidRDefault="00604A09">
            <w:pPr>
              <w:spacing w:after="0"/>
              <w:ind w:left="135"/>
            </w:pPr>
          </w:p>
        </w:tc>
      </w:tr>
      <w:tr w:rsidR="00604A09" w14:paraId="09252FD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93AA77E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A385B26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устного рассказа с использованием личных наблюдений и вопросов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F0D9A7E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7ECBDD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03CF5A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DA8887E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5892389" w14:textId="77777777" w:rsidR="00604A09" w:rsidRDefault="00604A09">
            <w:pPr>
              <w:spacing w:after="0"/>
              <w:ind w:left="135"/>
            </w:pPr>
          </w:p>
        </w:tc>
      </w:tr>
      <w:tr w:rsidR="00604A09" w14:paraId="36437DC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2A90240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8C84576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61DB595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CCBD65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2E9BC5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BEA2F90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22F93BC" w14:textId="77777777" w:rsidR="00604A09" w:rsidRDefault="00604A09">
            <w:pPr>
              <w:spacing w:after="0"/>
              <w:ind w:left="135"/>
            </w:pPr>
          </w:p>
        </w:tc>
      </w:tr>
      <w:tr w:rsidR="00604A09" w14:paraId="4E86C53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63CCCAD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584E814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Глагол: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6C8424D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BA4415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76B776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0CF96BB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6D683AF" w14:textId="77777777" w:rsidR="00604A09" w:rsidRDefault="00604A09">
            <w:pPr>
              <w:spacing w:after="0"/>
              <w:ind w:left="135"/>
            </w:pPr>
          </w:p>
        </w:tc>
      </w:tr>
      <w:tr w:rsidR="00604A09" w14:paraId="174B9C9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34987E2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6EEB0F5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Глагол: вопросы «что делать?», «что сделать?» и другие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E078843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03435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23B21A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18683E4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07EB0A7" w14:textId="77777777" w:rsidR="00604A09" w:rsidRDefault="00604A09">
            <w:pPr>
              <w:spacing w:after="0"/>
              <w:ind w:left="135"/>
            </w:pPr>
          </w:p>
        </w:tc>
      </w:tr>
      <w:tr w:rsidR="00604A09" w14:paraId="7D1C9AB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AC2D686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FACA238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Единственное и множественное число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CD7FDBD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52DE26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C53395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FCCD4F0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011FCD0" w14:textId="77777777" w:rsidR="00604A09" w:rsidRDefault="00604A09">
            <w:pPr>
              <w:spacing w:after="0"/>
              <w:ind w:left="135"/>
            </w:pPr>
          </w:p>
        </w:tc>
      </w:tr>
      <w:tr w:rsidR="00604A09" w14:paraId="50A3DA3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D675E21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192EC23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(Контрольный диктант)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C79AD84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30280A2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20DC55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55818BC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FB9A962" w14:textId="77777777" w:rsidR="00604A09" w:rsidRDefault="00604A09">
            <w:pPr>
              <w:spacing w:after="0"/>
              <w:ind w:left="135"/>
            </w:pPr>
          </w:p>
        </w:tc>
      </w:tr>
      <w:tr w:rsidR="00604A09" w14:paraId="65E362D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8F719A4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A9F821D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глаголе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44F950F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C164A7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E33DE9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6F04B5C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B87DAD8" w14:textId="77777777" w:rsidR="00604A09" w:rsidRDefault="00604A09">
            <w:pPr>
              <w:spacing w:after="0"/>
              <w:ind w:left="135"/>
            </w:pPr>
          </w:p>
        </w:tc>
      </w:tr>
      <w:tr w:rsidR="00604A09" w14:paraId="17D565B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F52B74D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34EFAD7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7F9B2DF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14FC14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BB7587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3CAA6D7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06F45CC" w14:textId="77777777" w:rsidR="00604A09" w:rsidRDefault="00604A09">
            <w:pPr>
              <w:spacing w:after="0"/>
              <w:ind w:left="135"/>
            </w:pPr>
          </w:p>
        </w:tc>
      </w:tr>
      <w:tr w:rsidR="00604A09" w14:paraId="38B6FF4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0AC300A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8BBD490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8D6658F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403299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85E7B0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BA20C09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2B4AF55" w14:textId="77777777" w:rsidR="00604A09" w:rsidRDefault="00604A09">
            <w:pPr>
              <w:spacing w:after="0"/>
              <w:ind w:left="135"/>
            </w:pPr>
          </w:p>
        </w:tc>
      </w:tr>
      <w:tr w:rsidR="00604A09" w14:paraId="6844347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F6D52B6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00B083B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прилагательное: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247796E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B0A3B1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288D4F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65DEC41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C3D5720" w14:textId="77777777" w:rsidR="00604A09" w:rsidRDefault="00604A09">
            <w:pPr>
              <w:spacing w:after="0"/>
              <w:ind w:left="135"/>
            </w:pPr>
          </w:p>
        </w:tc>
      </w:tr>
      <w:tr w:rsidR="00604A09" w14:paraId="2FAB179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B9DFB99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6C9D6CE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имени прилагательного с именем существительным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842557B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3D635D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BDB362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3B8EB28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8221C78" w14:textId="77777777" w:rsidR="00604A09" w:rsidRDefault="00604A09">
            <w:pPr>
              <w:spacing w:after="0"/>
              <w:ind w:left="135"/>
            </w:pPr>
          </w:p>
        </w:tc>
      </w:tr>
      <w:tr w:rsidR="00604A09" w14:paraId="4DCFE74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1B5AAB7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1630FAA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об имени прилагательном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05CB6CA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FDD288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269291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75989CE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1087DD3" w14:textId="77777777" w:rsidR="00604A09" w:rsidRDefault="00604A09">
            <w:pPr>
              <w:spacing w:after="0"/>
              <w:ind w:left="135"/>
            </w:pPr>
          </w:p>
        </w:tc>
      </w:tr>
      <w:tr w:rsidR="00604A09" w14:paraId="3EC9031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BE7C67D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5B67862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Предлог. Отличие предлогов от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43532AE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7E5DFF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8CE5E7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00A3972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34A91D2" w14:textId="77777777" w:rsidR="00604A09" w:rsidRDefault="00604A09">
            <w:pPr>
              <w:spacing w:after="0"/>
              <w:ind w:left="135"/>
            </w:pPr>
          </w:p>
        </w:tc>
      </w:tr>
      <w:tr w:rsidR="00604A09" w14:paraId="3E6BA38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088BFCE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93326FD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Наиболее распространённые предлоги: в, на, из, без, над, до, у, о, об и другие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A6B99FE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CFF763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F663C9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02F8AA7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AE71709" w14:textId="77777777" w:rsidR="00604A09" w:rsidRDefault="00604A09">
            <w:pPr>
              <w:spacing w:after="0"/>
              <w:ind w:left="135"/>
            </w:pPr>
          </w:p>
        </w:tc>
      </w:tr>
      <w:tr w:rsidR="00604A09" w14:paraId="3E2B2B2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26DB4EE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5C2F976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Раздельное написание предлогов с именами существительными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3E8E608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8CD834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F32AB8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5EB9810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A3569DE" w14:textId="77777777" w:rsidR="00604A09" w:rsidRDefault="00604A09">
            <w:pPr>
              <w:spacing w:after="0"/>
              <w:ind w:left="135"/>
            </w:pPr>
          </w:p>
        </w:tc>
      </w:tr>
      <w:tr w:rsidR="00604A09" w14:paraId="33B6F1B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922AE1E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27E648D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Раздельное написание предлогов с именами существительными: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5E46325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5BC47D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31C4B2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F7B3D41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5E9C1A7" w14:textId="77777777" w:rsidR="00604A09" w:rsidRDefault="00604A09">
            <w:pPr>
              <w:spacing w:after="0"/>
              <w:ind w:left="135"/>
            </w:pPr>
          </w:p>
        </w:tc>
      </w:tr>
      <w:tr w:rsidR="00604A09" w14:paraId="493EF4E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C64EA35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679A11D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3268F4E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9547EE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995160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77B91B1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A910A25" w14:textId="77777777" w:rsidR="00604A09" w:rsidRDefault="00604A09">
            <w:pPr>
              <w:spacing w:after="0"/>
              <w:ind w:left="135"/>
            </w:pPr>
          </w:p>
        </w:tc>
      </w:tr>
      <w:tr w:rsidR="00604A09" w14:paraId="1BF32C3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F46E684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E061532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A67DE54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DC91B1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7208A9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671586F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55A8027" w14:textId="77777777" w:rsidR="00604A09" w:rsidRDefault="00604A09">
            <w:pPr>
              <w:spacing w:after="0"/>
              <w:ind w:left="135"/>
            </w:pPr>
          </w:p>
        </w:tc>
      </w:tr>
      <w:tr w:rsidR="00604A09" w14:paraId="7573F77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AF4F25B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20270DE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орфограммами в значимых частях слов: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2B0A607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DDE28E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ED4B01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07336D9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F0BDEED" w14:textId="77777777" w:rsidR="00604A09" w:rsidRDefault="00604A09">
            <w:pPr>
              <w:spacing w:after="0"/>
              <w:ind w:left="135"/>
            </w:pPr>
          </w:p>
        </w:tc>
      </w:tr>
      <w:tr w:rsidR="00604A09" w14:paraId="19ECFED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CEAB553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33B2A76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части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FD8CDB5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B584E4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5BEE19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6E2213E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C22463B" w14:textId="77777777" w:rsidR="00604A09" w:rsidRDefault="00604A09">
            <w:pPr>
              <w:spacing w:after="0"/>
              <w:ind w:left="135"/>
            </w:pPr>
          </w:p>
        </w:tc>
      </w:tr>
      <w:tr w:rsidR="00604A09" w14:paraId="7964A85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3F8EA1A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F39AE2D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изменение по числам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2DBE02C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833BA2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379063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4EF5D18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DD32CA7" w14:textId="77777777" w:rsidR="00604A09" w:rsidRDefault="00604A09">
            <w:pPr>
              <w:spacing w:after="0"/>
              <w:ind w:left="135"/>
            </w:pPr>
          </w:p>
        </w:tc>
      </w:tr>
      <w:tr w:rsidR="00604A09" w14:paraId="0151DF3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59B92E9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C5FC531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роль имён существительных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11CCCC1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8E7EDC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49A4AE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E37742E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070C568" w14:textId="77777777" w:rsidR="00604A09" w:rsidRDefault="00604A09">
            <w:pPr>
              <w:spacing w:after="0"/>
              <w:ind w:left="135"/>
            </w:pPr>
          </w:p>
        </w:tc>
      </w:tr>
      <w:tr w:rsidR="00604A09" w14:paraId="1814137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CEC9F1D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CA0FCFA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роль глаголов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715E175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D7708C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A990B9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C5D9FE1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ECB4B49" w14:textId="77777777" w:rsidR="00604A09" w:rsidRDefault="00604A09">
            <w:pPr>
              <w:spacing w:after="0"/>
              <w:ind w:left="135"/>
            </w:pPr>
          </w:p>
        </w:tc>
      </w:tr>
      <w:tr w:rsidR="00604A09" w14:paraId="3F244D5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53BEEA2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73EA958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роль имён прилагательных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9F395C5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0C589B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540576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06670F9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508D6C7" w14:textId="77777777" w:rsidR="00604A09" w:rsidRDefault="00604A09">
            <w:pPr>
              <w:spacing w:after="0"/>
              <w:ind w:left="135"/>
            </w:pPr>
          </w:p>
        </w:tc>
      </w:tr>
      <w:tr w:rsidR="00604A09" w14:paraId="1E5DC45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EB89DAF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B86258E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выполняем проектное задание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45B907B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7C274A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A013C4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C731A76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6CAD518" w14:textId="77777777" w:rsidR="00604A09" w:rsidRDefault="00604A09">
            <w:pPr>
              <w:spacing w:after="0"/>
              <w:ind w:left="135"/>
            </w:pPr>
          </w:p>
        </w:tc>
      </w:tr>
      <w:tr w:rsidR="00604A09" w14:paraId="3D9A406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E4260E1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38B4359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выполняем проектное задание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0A37C3C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AE1C78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2B0C66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B781DC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4FD89BE" w14:textId="77777777" w:rsidR="00604A09" w:rsidRDefault="00604A09">
            <w:pPr>
              <w:spacing w:after="0"/>
              <w:ind w:left="135"/>
            </w:pPr>
          </w:p>
        </w:tc>
      </w:tr>
      <w:tr w:rsidR="00604A09" w14:paraId="3B3CDF1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1A564FD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120393F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орфограммами в значимых частях слов: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C40D89C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EC2D7C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3DBBCF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FEE0063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891C4EE" w14:textId="77777777" w:rsidR="00604A09" w:rsidRDefault="00604A09">
            <w:pPr>
              <w:spacing w:after="0"/>
              <w:ind w:left="135"/>
            </w:pPr>
          </w:p>
        </w:tc>
      </w:tr>
      <w:tr w:rsidR="00604A09" w14:paraId="1C79A04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94830A8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17F5DB2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Текст-описание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E3A4624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CA189B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C2C81D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27D67C5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002F4E4" w14:textId="77777777" w:rsidR="00604A09" w:rsidRDefault="00604A09">
            <w:pPr>
              <w:spacing w:after="0"/>
              <w:ind w:left="135"/>
            </w:pPr>
          </w:p>
        </w:tc>
      </w:tr>
      <w:tr w:rsidR="00604A09" w14:paraId="2971054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1068848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2A6E661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текстов-описаний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7E1083C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F05A18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61215D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EDE12CF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8846059" w14:textId="77777777" w:rsidR="00604A09" w:rsidRDefault="00604A09">
            <w:pPr>
              <w:spacing w:after="0"/>
              <w:ind w:left="135"/>
            </w:pPr>
          </w:p>
        </w:tc>
      </w:tr>
      <w:tr w:rsidR="00604A09" w14:paraId="5ED1794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FE56C68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F7CC146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Текст-повествование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00F7F10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D8A3A1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AE4584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51C93DB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4612B93" w14:textId="77777777" w:rsidR="00604A09" w:rsidRDefault="00604A09">
            <w:pPr>
              <w:spacing w:after="0"/>
              <w:ind w:left="135"/>
            </w:pPr>
          </w:p>
        </w:tc>
      </w:tr>
      <w:tr w:rsidR="00604A09" w14:paraId="11CF404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5264839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8AD8BB9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текстов-повествований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4D609F4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248B5F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A7AE81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8271FEF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00102A5" w14:textId="77777777" w:rsidR="00604A09" w:rsidRDefault="00604A09">
            <w:pPr>
              <w:spacing w:after="0"/>
              <w:ind w:left="135"/>
            </w:pPr>
          </w:p>
        </w:tc>
      </w:tr>
      <w:tr w:rsidR="00604A09" w14:paraId="2C41DB9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6E25A9B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4BAD296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текстов-описаний и текстов-повествований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E2D9C02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6C6D88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56ECC0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69504FA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DECB0A7" w14:textId="77777777" w:rsidR="00604A09" w:rsidRDefault="00604A09">
            <w:pPr>
              <w:spacing w:after="0"/>
              <w:ind w:left="135"/>
            </w:pPr>
          </w:p>
        </w:tc>
      </w:tr>
      <w:tr w:rsidR="00604A09" w14:paraId="781FA2F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59249D5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82754A3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Текст-рассуждение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7E6A630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682696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411CEA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A31FF1C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B14CD95" w14:textId="77777777" w:rsidR="00604A09" w:rsidRDefault="00604A09">
            <w:pPr>
              <w:spacing w:after="0"/>
              <w:ind w:left="135"/>
            </w:pPr>
          </w:p>
        </w:tc>
      </w:tr>
      <w:tr w:rsidR="00604A09" w14:paraId="7B4B762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0BCF09E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B67D177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текстов-рассуждений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8DB83A4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8561A6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A3E88A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C0D35DA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1D7B519" w14:textId="77777777" w:rsidR="00604A09" w:rsidRDefault="00604A09">
            <w:pPr>
              <w:spacing w:after="0"/>
              <w:ind w:left="135"/>
            </w:pPr>
          </w:p>
        </w:tc>
      </w:tr>
      <w:tr w:rsidR="00604A09" w14:paraId="3F3C9BE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90133A7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E275406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составляем план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5CF5986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EAA406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4745C6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F0A61E3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C5A4CAE" w14:textId="77777777" w:rsidR="00604A09" w:rsidRDefault="00604A09">
            <w:pPr>
              <w:spacing w:after="0"/>
              <w:ind w:left="135"/>
            </w:pPr>
          </w:p>
        </w:tc>
      </w:tr>
      <w:tr w:rsidR="00604A09" w14:paraId="7E299AF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336E8CF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C8DFD87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составляем план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E4403F4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2586E4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58C3E7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0452171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720BE19" w14:textId="77777777" w:rsidR="00604A09" w:rsidRDefault="00604A09">
            <w:pPr>
              <w:spacing w:after="0"/>
              <w:ind w:left="135"/>
            </w:pPr>
          </w:p>
        </w:tc>
      </w:tr>
      <w:tr w:rsidR="00604A09" w14:paraId="283403B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D2A3C43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856A40A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пишем текст по предложенному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EDFFB56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1B9D4B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121DBA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AF45C79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B8C80C0" w14:textId="77777777" w:rsidR="00604A09" w:rsidRDefault="00604A09">
            <w:pPr>
              <w:spacing w:after="0"/>
              <w:ind w:left="135"/>
            </w:pPr>
          </w:p>
        </w:tc>
      </w:tr>
      <w:tr w:rsidR="00604A09" w14:paraId="5761608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E7F65A2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86AF61C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учимся сочинять текст-описание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A704632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041C49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61F487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92CE4BC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A4FEDC5" w14:textId="77777777" w:rsidR="00604A09" w:rsidRDefault="00604A09">
            <w:pPr>
              <w:spacing w:after="0"/>
              <w:ind w:left="135"/>
            </w:pPr>
          </w:p>
        </w:tc>
      </w:tr>
      <w:tr w:rsidR="00604A09" w14:paraId="269B4E5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DC008B5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B1AEB68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учимся сочинять текст-повествование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2C5E4F3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CED14E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E476E2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558D934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C918B56" w14:textId="77777777" w:rsidR="00604A09" w:rsidRDefault="00604A09">
            <w:pPr>
              <w:spacing w:after="0"/>
              <w:ind w:left="135"/>
            </w:pPr>
          </w:p>
        </w:tc>
      </w:tr>
      <w:tr w:rsidR="00604A09" w14:paraId="108B631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F1A23D2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8DD078F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учимся сочинять текст-рассуждение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277AB60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3F6651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E909CF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CE35EF8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9BF0764" w14:textId="77777777" w:rsidR="00604A09" w:rsidRDefault="00604A09">
            <w:pPr>
              <w:spacing w:after="0"/>
              <w:ind w:left="135"/>
            </w:pPr>
          </w:p>
        </w:tc>
      </w:tr>
      <w:tr w:rsidR="00604A09" w14:paraId="695DCF6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E663CEE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33C57CB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подробное изложение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D00DEB5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56CCF6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A5D497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7D7D955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EB964D3" w14:textId="77777777" w:rsidR="00604A09" w:rsidRDefault="00604A09">
            <w:pPr>
              <w:spacing w:after="0"/>
              <w:ind w:left="135"/>
            </w:pPr>
          </w:p>
        </w:tc>
      </w:tr>
      <w:tr w:rsidR="00604A09" w14:paraId="6687B1C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EEAEA67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52F438B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урок: повторение по разделу развитие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13EE1F9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46FC2F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E96FF0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1C1A694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D202DBE" w14:textId="77777777" w:rsidR="00604A09" w:rsidRDefault="00604A09">
            <w:pPr>
              <w:spacing w:after="0"/>
              <w:ind w:left="135"/>
            </w:pPr>
          </w:p>
        </w:tc>
      </w:tr>
      <w:tr w:rsidR="00604A09" w14:paraId="69E03C7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EBC24BD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2DA53C2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CCBFEEF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8FFFF4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FF1023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BEEAD08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E70D676" w14:textId="77777777" w:rsidR="00604A09" w:rsidRDefault="00604A09">
            <w:pPr>
              <w:spacing w:after="0"/>
              <w:ind w:left="135"/>
            </w:pPr>
          </w:p>
        </w:tc>
      </w:tr>
      <w:tr w:rsidR="00604A09" w14:paraId="35F5F9F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A7B9124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17C06F7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E24195C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9ED99E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B36886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61B2AC2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B444AC9" w14:textId="77777777" w:rsidR="00604A09" w:rsidRDefault="00604A09">
            <w:pPr>
              <w:spacing w:after="0"/>
              <w:ind w:left="135"/>
            </w:pPr>
          </w:p>
        </w:tc>
      </w:tr>
      <w:tr w:rsidR="00604A09" w14:paraId="1D86E8B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882E613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C137FA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орфография: отработка орфограмм, вызывающих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F8D39D3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7F042D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741479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E642DA4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437D8D9" w14:textId="77777777" w:rsidR="00604A09" w:rsidRDefault="00604A09">
            <w:pPr>
              <w:spacing w:after="0"/>
              <w:ind w:left="135"/>
            </w:pPr>
          </w:p>
        </w:tc>
      </w:tr>
      <w:tr w:rsidR="00604A09" w14:paraId="2A3EFB9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B9B16FD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7CDC592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C214DD3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4B3850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603FEB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24EA445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E00A821" w14:textId="77777777" w:rsidR="00604A09" w:rsidRDefault="00604A09">
            <w:pPr>
              <w:spacing w:after="0"/>
              <w:ind w:left="135"/>
            </w:pPr>
          </w:p>
        </w:tc>
      </w:tr>
      <w:tr w:rsidR="00604A09" w14:paraId="6013472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D47992A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ECBC603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A782E30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F90E41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48C365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20D0FDB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A260825" w14:textId="77777777" w:rsidR="00604A09" w:rsidRDefault="00604A09">
            <w:pPr>
              <w:spacing w:after="0"/>
              <w:ind w:left="135"/>
            </w:pPr>
          </w:p>
        </w:tc>
      </w:tr>
      <w:tr w:rsidR="00604A09" w14:paraId="6BA9834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E9CDF6E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334775F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урок: повторение по разделу орфография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ED44D61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1A9623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A29F25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642879C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159589E" w14:textId="77777777" w:rsidR="00604A09" w:rsidRDefault="00604A09">
            <w:pPr>
              <w:spacing w:after="0"/>
              <w:ind w:left="135"/>
            </w:pPr>
          </w:p>
        </w:tc>
      </w:tr>
      <w:tr w:rsidR="00604A09" w14:paraId="69CCBAD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11E51D9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336D2DD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урок; повторение по разделу орфография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9444ABE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BF4286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0BFA96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3D38D8C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5E9EA42" w14:textId="77777777" w:rsidR="00604A09" w:rsidRDefault="00604A09">
            <w:pPr>
              <w:spacing w:after="0"/>
              <w:ind w:left="135"/>
            </w:pPr>
          </w:p>
        </w:tc>
      </w:tr>
      <w:tr w:rsidR="00604A09" w14:paraId="583359AA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E29CF21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54FC2830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89E955F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6D558D8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1BE2F8F" w14:textId="77777777" w:rsidR="00604A09" w:rsidRDefault="00604A09"/>
        </w:tc>
      </w:tr>
    </w:tbl>
    <w:p w14:paraId="4503AAFF" w14:textId="77777777" w:rsidR="00604A09" w:rsidRDefault="00604A09">
      <w:pPr>
        <w:sectPr w:rsidR="00604A0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8C3C31E" w14:textId="77777777" w:rsidR="00604A09" w:rsidRDefault="00D7529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1"/>
        <w:gridCol w:w="3579"/>
        <w:gridCol w:w="1105"/>
        <w:gridCol w:w="1843"/>
        <w:gridCol w:w="1912"/>
        <w:gridCol w:w="1349"/>
        <w:gridCol w:w="3413"/>
      </w:tblGrid>
      <w:tr w:rsidR="00604A09" w14:paraId="678063AB" w14:textId="77777777">
        <w:trPr>
          <w:trHeight w:val="144"/>
          <w:tblCellSpacing w:w="0" w:type="dxa"/>
        </w:trPr>
        <w:tc>
          <w:tcPr>
            <w:tcW w:w="45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9211E81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69C1514" w14:textId="77777777" w:rsidR="00604A09" w:rsidRDefault="00604A09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CE16E6A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6F55C3A7" w14:textId="77777777" w:rsidR="00604A09" w:rsidRDefault="00604A0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83FD447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3BF9650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77F651D4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FAE18E4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14FDCBCE" w14:textId="77777777" w:rsidR="00604A09" w:rsidRDefault="00604A09">
            <w:pPr>
              <w:spacing w:after="0"/>
              <w:ind w:left="135"/>
            </w:pPr>
          </w:p>
        </w:tc>
      </w:tr>
      <w:tr w:rsidR="00604A09" w14:paraId="3FA696A5" w14:textId="77777777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37C7C0D" w14:textId="77777777" w:rsidR="00604A09" w:rsidRDefault="00604A0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9AFCBE7" w14:textId="77777777" w:rsidR="00604A09" w:rsidRDefault="00604A09"/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82E13D8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ABBFE69" w14:textId="77777777" w:rsidR="00604A09" w:rsidRDefault="00604A09">
            <w:pPr>
              <w:spacing w:after="0"/>
              <w:ind w:left="135"/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91C0425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52D7DEE6" w14:textId="77777777" w:rsidR="00604A09" w:rsidRDefault="00604A09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E8F0721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0115435" w14:textId="77777777" w:rsidR="00604A09" w:rsidRDefault="00604A0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3D83938" w14:textId="77777777" w:rsidR="00604A09" w:rsidRDefault="00604A0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917C328" w14:textId="77777777" w:rsidR="00604A09" w:rsidRDefault="00604A09"/>
        </w:tc>
      </w:tr>
      <w:tr w:rsidR="00604A09" w14:paraId="7A251829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4EE0BDC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B49E18B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как государственный язык Российской Федерации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C5E7D9F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005F47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F7F1E9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AC55FA5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0F32026" w14:textId="77777777" w:rsidR="00604A09" w:rsidRDefault="00604A09">
            <w:pPr>
              <w:spacing w:after="0"/>
              <w:ind w:left="135"/>
            </w:pPr>
          </w:p>
        </w:tc>
      </w:tr>
      <w:tr w:rsidR="00604A09" w14:paraId="4A72A658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C1CCC3C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7D41700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звуков русского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E8348EC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D914B3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9FE7F4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3649C07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5C2BA51" w14:textId="77777777" w:rsidR="00604A09" w:rsidRDefault="00D75290">
            <w:pPr>
              <w:spacing w:after="0"/>
              <w:ind w:left="135"/>
            </w:pP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https://m.edsoo.ru/ORO1IOTA3</w:t>
              </w:r>
            </w:hyperlink>
          </w:p>
        </w:tc>
      </w:tr>
      <w:tr w:rsidR="00604A09" w14:paraId="0E7064D9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B644D9E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2028376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Соотношение звукового и буквенного состава слов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57A1045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6CF0F1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081DD8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11BB85F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F7CB675" w14:textId="77777777" w:rsidR="00604A09" w:rsidRDefault="00604A09">
            <w:pPr>
              <w:spacing w:after="0"/>
              <w:ind w:left="135"/>
            </w:pPr>
          </w:p>
        </w:tc>
      </w:tr>
      <w:tr w:rsidR="00604A09" w14:paraId="48C0538F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8D99C9C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F59B83F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правописание проверяемых и непроверяемых безударных 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FFE011F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E7DD53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C6A9EE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15F465B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F1AF89B" w14:textId="77777777" w:rsidR="00604A09" w:rsidRDefault="00604A09">
            <w:pPr>
              <w:spacing w:after="0"/>
              <w:ind w:left="135"/>
            </w:pPr>
          </w:p>
        </w:tc>
      </w:tr>
      <w:tr w:rsidR="00604A09" w14:paraId="214C6EE8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5527B87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859B712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изученных орфографических правил: гласные после шипящих, буквосочетания чк, чн, чт, щн, нч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4D0FCE3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082780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8430C5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F3D4C1B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D9D943A" w14:textId="77777777" w:rsidR="00604A09" w:rsidRDefault="00604A09">
            <w:pPr>
              <w:spacing w:after="0"/>
              <w:ind w:left="135"/>
            </w:pPr>
          </w:p>
        </w:tc>
      </w:tr>
      <w:tr w:rsidR="00604A09" w14:paraId="20B0A28E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C477B3F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D4FE5DF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продолжение работы с текстом, начатой во 2 классе: признаки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D326883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1E054E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625668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3DA14C3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05B7BFF" w14:textId="77777777" w:rsidR="00604A09" w:rsidRDefault="00604A09">
            <w:pPr>
              <w:spacing w:after="0"/>
              <w:ind w:left="135"/>
            </w:pPr>
          </w:p>
        </w:tc>
      </w:tr>
      <w:tr w:rsidR="00604A09" w14:paraId="475B50ED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358EEEA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5D24BDD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продолжение работы с текстом, начатой во 2 классе: тема текста, основная мысль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FB55AB8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B65FB0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25BAEC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24DF351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37C6C81" w14:textId="77777777" w:rsidR="00604A09" w:rsidRDefault="00604A09">
            <w:pPr>
              <w:spacing w:after="0"/>
              <w:ind w:left="135"/>
            </w:pPr>
          </w:p>
        </w:tc>
      </w:tr>
      <w:tr w:rsidR="00604A09" w14:paraId="18500390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53C798E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C0FEDD0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Однокоренные (родственные) слова; признаки однокоренных (родственных) слов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A232B5E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24370B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04805D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6147EB0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B4D1CA0" w14:textId="77777777" w:rsidR="00604A09" w:rsidRDefault="00D75290">
            <w:pPr>
              <w:spacing w:after="0"/>
              <w:ind w:left="135"/>
            </w:pP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https://m.edsoo.ru/7E2ENM486</w:t>
              </w:r>
            </w:hyperlink>
          </w:p>
        </w:tc>
      </w:tr>
      <w:tr w:rsidR="00604A09" w14:paraId="32E98D57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0A57232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61ABB8E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правописание проверяемых безударных 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A9A3D27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A290A1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373DC4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ED59EA6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4343BDF" w14:textId="77777777" w:rsidR="00604A09" w:rsidRDefault="00604A09">
            <w:pPr>
              <w:spacing w:after="0"/>
              <w:ind w:left="135"/>
            </w:pPr>
          </w:p>
        </w:tc>
      </w:tr>
      <w:tr w:rsidR="00604A09" w14:paraId="25096C72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4E00657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160193C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типов текстов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EB506A3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1CC6E0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AA537E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F5EE926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72301D0" w14:textId="77777777" w:rsidR="00604A09" w:rsidRDefault="00604A09">
            <w:pPr>
              <w:spacing w:after="0"/>
              <w:ind w:left="135"/>
            </w:pPr>
          </w:p>
        </w:tc>
      </w:tr>
      <w:tr w:rsidR="00604A09" w14:paraId="626EF262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59209C2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E8D4817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однокоренных слов и слов с омонимичными корнями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D139ADC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428B12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822019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BA3A317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FB4B41F" w14:textId="77777777" w:rsidR="00604A09" w:rsidRDefault="00D75290">
            <w:pPr>
              <w:spacing w:after="0"/>
              <w:ind w:left="135"/>
            </w:pP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https://m.edsoo.ru/QXDD06KA3</w:t>
              </w:r>
            </w:hyperlink>
          </w:p>
        </w:tc>
      </w:tr>
      <w:tr w:rsidR="00604A09" w14:paraId="6CC2F6BC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55593BC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F116FFC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правописание парных по звонкости-глухости согласных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B01E478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2A6CC3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3F49D1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A3A552B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AE20ABF" w14:textId="77777777" w:rsidR="00604A09" w:rsidRDefault="00604A09">
            <w:pPr>
              <w:spacing w:after="0"/>
              <w:ind w:left="135"/>
            </w:pPr>
          </w:p>
        </w:tc>
      </w:tr>
      <w:tr w:rsidR="00604A09" w14:paraId="207F1B41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E8070BA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0714EBB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Однокоренные слова и формы одного и того же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5E660DB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21E946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A2F8A3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CD5F0D6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6853CEC" w14:textId="77777777" w:rsidR="00604A09" w:rsidRDefault="00D75290">
            <w:pPr>
              <w:spacing w:after="0"/>
              <w:ind w:left="135"/>
            </w:pP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https://m.edsoo.ru/CFKT4JXRJ</w:t>
              </w:r>
            </w:hyperlink>
          </w:p>
        </w:tc>
      </w:tr>
      <w:tr w:rsidR="00604A09" w14:paraId="034387EC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7454735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7C997BE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обозначением буквами непроизносимых согласных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BCF258C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4E0374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8B6CE8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81E028E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25508E8" w14:textId="77777777" w:rsidR="00604A09" w:rsidRDefault="00604A09">
            <w:pPr>
              <w:spacing w:after="0"/>
              <w:ind w:left="135"/>
            </w:pPr>
          </w:p>
        </w:tc>
      </w:tr>
      <w:tr w:rsidR="00604A09" w14:paraId="7863ADBF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0C221D4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298AB98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Непроизносимые согласные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5FBAE12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351F02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977260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AFB42F9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4450F2A" w14:textId="77777777" w:rsidR="00604A09" w:rsidRDefault="00604A09">
            <w:pPr>
              <w:spacing w:after="0"/>
              <w:ind w:left="135"/>
            </w:pPr>
          </w:p>
        </w:tc>
      </w:tr>
      <w:tr w:rsidR="00604A09" w14:paraId="10AA8FBF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30D8361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875F7FA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написания непроизносимых согласных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0B7268F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D4F15A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DFDF85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32BF6B2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8A3D838" w14:textId="77777777" w:rsidR="00604A09" w:rsidRDefault="00604A09">
            <w:pPr>
              <w:spacing w:after="0"/>
              <w:ind w:left="135"/>
            </w:pPr>
          </w:p>
        </w:tc>
      </w:tr>
      <w:tr w:rsidR="00604A09" w14:paraId="284D81C6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A595D16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15518DE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Объясняющий диктант: повторение правил правописания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8A7CA80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8105FC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7370F8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65AF399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A401AB6" w14:textId="77777777" w:rsidR="00604A09" w:rsidRDefault="00604A09">
            <w:pPr>
              <w:spacing w:after="0"/>
              <w:ind w:left="135"/>
            </w:pPr>
          </w:p>
        </w:tc>
      </w:tr>
      <w:tr w:rsidR="00604A09" w14:paraId="14C8430D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078519C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2DFAEDA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и продолжение работы с текстом, начатой во 2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классе: заголовок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A43D197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6CC530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7998D0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8C437CF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A9DDA2F" w14:textId="77777777" w:rsidR="00604A09" w:rsidRDefault="00604A09">
            <w:pPr>
              <w:spacing w:after="0"/>
              <w:ind w:left="135"/>
            </w:pPr>
          </w:p>
        </w:tc>
      </w:tr>
      <w:tr w:rsidR="00604A09" w14:paraId="4D85D2C3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1C0F481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270EE33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Окончание как изменяемая часть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16F059B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B36AE1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BC0F38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44B8B93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1365C74" w14:textId="77777777" w:rsidR="00604A09" w:rsidRDefault="00604A09">
            <w:pPr>
              <w:spacing w:after="0"/>
              <w:ind w:left="135"/>
            </w:pPr>
          </w:p>
        </w:tc>
      </w:tr>
      <w:tr w:rsidR="00604A09" w14:paraId="2D6C19B0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1F3702A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322AF43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Нулевое окончание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4AA5310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5416FB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A67B6B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7D87DC4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75D9D66" w14:textId="77777777" w:rsidR="00604A09" w:rsidRDefault="00604A09">
            <w:pPr>
              <w:spacing w:after="0"/>
              <w:ind w:left="135"/>
            </w:pPr>
          </w:p>
        </w:tc>
      </w:tr>
      <w:tr w:rsidR="00604A09" w14:paraId="218A76A6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722414B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82F913E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Корень, приставка, суффикс – значимые части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3E3DDCE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7C0D8F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C5141B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453FC13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4FA4DE0" w14:textId="77777777" w:rsidR="00604A09" w:rsidRDefault="00D75290">
            <w:pPr>
              <w:spacing w:after="0"/>
              <w:ind w:left="135"/>
            </w:pP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https://m.edsoo.ru/13W5BD2Y4</w:t>
              </w:r>
            </w:hyperlink>
          </w:p>
        </w:tc>
      </w:tr>
      <w:tr w:rsidR="00604A09" w14:paraId="3752557C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7F683D6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72C982A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Различные способы решения орфографической задачи в зависимости от места орфограммы в слове: правописание суффиксов –ость-, -ов- и других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4D63A8D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991355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2B96AF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E4A077D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90DF3E4" w14:textId="77777777" w:rsidR="00604A09" w:rsidRDefault="00604A09">
            <w:pPr>
              <w:spacing w:after="0"/>
              <w:ind w:left="135"/>
            </w:pPr>
          </w:p>
        </w:tc>
      </w:tr>
      <w:tr w:rsidR="00604A09" w14:paraId="23A13A8F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CA63FD9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0EC64D0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способов решения орфографической задачи в зависимости от места орфограммы в слове: закрепляем правописание суффиксов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7E45881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E2417A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9ABD30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FCCB02D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A8FA45C" w14:textId="77777777" w:rsidR="00604A09" w:rsidRDefault="00604A09">
            <w:pPr>
              <w:spacing w:after="0"/>
              <w:ind w:left="135"/>
            </w:pPr>
          </w:p>
        </w:tc>
      </w:tr>
      <w:tr w:rsidR="00604A09" w14:paraId="28B7CF93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B505151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34C9AAB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CD670E8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9B6458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0953BC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82434C9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009F2E3" w14:textId="77777777" w:rsidR="00604A09" w:rsidRDefault="00D75290">
            <w:pPr>
              <w:spacing w:after="0"/>
              <w:ind w:left="135"/>
            </w:pP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https://m.edsoo.ru/MDFOI8LFS</w:t>
              </w:r>
            </w:hyperlink>
          </w:p>
        </w:tc>
      </w:tr>
      <w:tr w:rsidR="00604A09" w14:paraId="6AF29FDE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EA2FD77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DE28783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обобщение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67578CB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3A7D32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85D072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3E7C6D8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DC43358" w14:textId="77777777" w:rsidR="00604A09" w:rsidRDefault="00D75290">
            <w:pPr>
              <w:spacing w:after="0"/>
              <w:ind w:left="135"/>
            </w:pP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https://m.edsoo.ru/SHW1N3P2J</w:t>
              </w:r>
            </w:hyperlink>
          </w:p>
        </w:tc>
      </w:tr>
      <w:tr w:rsidR="00604A09" w14:paraId="2828EF09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8EBECE0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DEB3681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состав слова: проектное задание «Семья слов»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396A059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49233A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7D34AE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FEE6315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75BCF35" w14:textId="77777777" w:rsidR="00604A09" w:rsidRDefault="00D75290">
            <w:pPr>
              <w:spacing w:after="0"/>
              <w:ind w:left="135"/>
            </w:pP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https://m.edsoo.ru/FSOBYZ3GM</w:t>
              </w:r>
            </w:hyperlink>
          </w:p>
        </w:tc>
      </w:tr>
      <w:tr w:rsidR="00604A09" w14:paraId="639E6427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566EA63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83AA1B2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Различные способы решения орфографической задачи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зависимости от места орфограммы в слове: правописание приставок группа приставок с «о»и группа приставок с «а»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C59F951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2BE4F2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9EE490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574798B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067A7D5" w14:textId="77777777" w:rsidR="00604A09" w:rsidRDefault="00604A09">
            <w:pPr>
              <w:spacing w:after="0"/>
              <w:ind w:left="135"/>
            </w:pPr>
          </w:p>
        </w:tc>
      </w:tr>
      <w:tr w:rsidR="00604A09" w14:paraId="1F97BD58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E751AD6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D936871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способов решения орфографической задачи в зависимости от места орфограммы в слове: закрепляем правописание приставок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B1ABC0D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BAD021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735C4C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4CB0EE4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D06F953" w14:textId="77777777" w:rsidR="00604A09" w:rsidRDefault="00604A09">
            <w:pPr>
              <w:spacing w:after="0"/>
              <w:ind w:left="135"/>
            </w:pPr>
          </w:p>
        </w:tc>
      </w:tr>
      <w:tr w:rsidR="00604A09" w14:paraId="65F2729D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B47AACB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76FEEB6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способов решения орфографической задачи в зависимости от места орфограммы в слове: закрепляем правописание суффиксов и приставок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C25821B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5FCEBF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2F48E3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B008BA8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EFA5DEE" w14:textId="77777777" w:rsidR="00604A09" w:rsidRDefault="00604A09">
            <w:pPr>
              <w:spacing w:after="0"/>
              <w:ind w:left="135"/>
            </w:pPr>
          </w:p>
        </w:tc>
      </w:tr>
      <w:tr w:rsidR="00604A09" w14:paraId="65D2E575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123D451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694F4C0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диктант: отрабатываем написание слов с орфограммами корня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B7E54F9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88EAB9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459EFF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9569E7C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B0ABBC8" w14:textId="77777777" w:rsidR="00604A09" w:rsidRDefault="00604A09">
            <w:pPr>
              <w:spacing w:after="0"/>
              <w:ind w:left="135"/>
            </w:pPr>
          </w:p>
        </w:tc>
      </w:tr>
      <w:tr w:rsidR="00604A09" w14:paraId="70E2E06A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6B9B8CE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DF3A7F9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удвоенными согласными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780064E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57E81C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14585E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32F1496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0358959" w14:textId="77777777" w:rsidR="00604A09" w:rsidRDefault="00604A09">
            <w:pPr>
              <w:spacing w:after="0"/>
              <w:ind w:left="135"/>
            </w:pPr>
          </w:p>
        </w:tc>
      </w:tr>
      <w:tr w:rsidR="00604A09" w14:paraId="1DCC7F75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AC82E7B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CABF4C7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правописания слов с удвоенными согласными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BDA7D29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8008C4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81329F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23C85FF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6ED6F1D" w14:textId="77777777" w:rsidR="00604A09" w:rsidRDefault="00604A09">
            <w:pPr>
              <w:spacing w:after="0"/>
              <w:ind w:left="135"/>
            </w:pPr>
          </w:p>
        </w:tc>
      </w:tr>
      <w:tr w:rsidR="00604A09" w14:paraId="35E8BBC6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9426FC3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4C677E4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Корректирование текстов с нарушенным порядком предложений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CF21676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E545BE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557494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0A2C26C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F09615B" w14:textId="77777777" w:rsidR="00604A09" w:rsidRDefault="00604A09">
            <w:pPr>
              <w:spacing w:after="0"/>
              <w:ind w:left="135"/>
            </w:pPr>
          </w:p>
        </w:tc>
      </w:tr>
      <w:tr w:rsidR="00604A09" w14:paraId="14EB11DB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C785AFE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047A7B9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Корректирование текстов с нарушенным порядком абзацев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7FA622A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B94A5C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0A85F7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6633D75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8399A8E" w14:textId="77777777" w:rsidR="00604A09" w:rsidRDefault="00604A09">
            <w:pPr>
              <w:spacing w:after="0"/>
              <w:ind w:left="135"/>
            </w:pPr>
          </w:p>
        </w:tc>
      </w:tr>
      <w:tr w:rsidR="00604A09" w14:paraId="628C1A38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918B0FD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34A96C0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Продолжаем учиться писать приставки: пишем приставки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F863079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9FE5AF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DF37FE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17DBAA6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F6E38F7" w14:textId="77777777" w:rsidR="00604A09" w:rsidRDefault="00604A09">
            <w:pPr>
              <w:spacing w:after="0"/>
              <w:ind w:left="135"/>
            </w:pPr>
          </w:p>
        </w:tc>
      </w:tr>
      <w:tr w:rsidR="00604A09" w14:paraId="46BA0109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3D6C2EA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1006C6A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Разделительный твёрдый знак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84BFD72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646B73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1EF605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74EEB20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99F1373" w14:textId="77777777" w:rsidR="00604A09" w:rsidRDefault="00604A09">
            <w:pPr>
              <w:spacing w:after="0"/>
              <w:ind w:left="135"/>
            </w:pPr>
          </w:p>
        </w:tc>
      </w:tr>
      <w:tr w:rsidR="00604A09" w14:paraId="56C833A0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8C6A370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778F27B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5FB16A6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CA0C07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E0446C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51B5CDD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5C662C6" w14:textId="77777777" w:rsidR="00604A09" w:rsidRDefault="00604A09">
            <w:pPr>
              <w:spacing w:after="0"/>
              <w:ind w:left="135"/>
            </w:pPr>
          </w:p>
        </w:tc>
      </w:tr>
      <w:tr w:rsidR="00604A09" w14:paraId="01FCAF1E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97157F7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C488C93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645C82F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E1D726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ABA2C7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348854F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2EE464" w14:textId="77777777" w:rsidR="00604A09" w:rsidRDefault="00604A09">
            <w:pPr>
              <w:spacing w:after="0"/>
              <w:ind w:left="135"/>
            </w:pPr>
          </w:p>
        </w:tc>
      </w:tr>
      <w:tr w:rsidR="00604A09" w14:paraId="560E8C66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5D6BCC2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A14346C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видах предложений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42BEAD3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3DC877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E454F1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3F74EE4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19A4324" w14:textId="77777777" w:rsidR="00604A09" w:rsidRDefault="00604A09">
            <w:pPr>
              <w:spacing w:after="0"/>
              <w:ind w:left="135"/>
            </w:pPr>
          </w:p>
        </w:tc>
      </w:tr>
      <w:tr w:rsidR="00604A09" w14:paraId="595254E4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72D1A79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85D3945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умения определять тип текста (повествование, описание, рассуждение)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B6AF770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1A368B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4F4227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4DA4895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51F3573" w14:textId="77777777" w:rsidR="00604A09" w:rsidRDefault="00604A09">
            <w:pPr>
              <w:spacing w:after="0"/>
              <w:ind w:left="135"/>
            </w:pPr>
          </w:p>
        </w:tc>
      </w:tr>
      <w:tr w:rsidR="00604A09" w14:paraId="227DFF72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68FA00B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EFBB172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типов текстов: обобщение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8D32805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7B33E3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2662A6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4769A20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5038123" w14:textId="77777777" w:rsidR="00604A09" w:rsidRDefault="00604A09">
            <w:pPr>
              <w:spacing w:after="0"/>
              <w:ind w:left="135"/>
            </w:pPr>
          </w:p>
        </w:tc>
      </w:tr>
      <w:tr w:rsidR="00604A09" w14:paraId="51C62CF7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6BD8943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047A8CE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предложении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823BC08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DF1468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C2BE87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B82BA68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1360E0F" w14:textId="77777777" w:rsidR="00604A09" w:rsidRDefault="00604A09">
            <w:pPr>
              <w:spacing w:after="0"/>
              <w:ind w:left="135"/>
            </w:pPr>
          </w:p>
        </w:tc>
      </w:tr>
      <w:tr w:rsidR="00604A09" w14:paraId="070F1E3C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AB7DF90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B087D5E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Главные члены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FBE41C2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0ED9BA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679FA6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08881AF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FE3F3DD" w14:textId="77777777" w:rsidR="00604A09" w:rsidRDefault="00604A09">
            <w:pPr>
              <w:spacing w:after="0"/>
              <w:ind w:left="135"/>
            </w:pPr>
          </w:p>
        </w:tc>
      </w:tr>
      <w:tr w:rsidR="00604A09" w14:paraId="46BC261E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A079912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08826FF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24CEE36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C5B64D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93829B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AA4AE90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AC9B1F1" w14:textId="77777777" w:rsidR="00604A09" w:rsidRDefault="00604A09">
            <w:pPr>
              <w:spacing w:after="0"/>
              <w:ind w:left="135"/>
            </w:pPr>
          </w:p>
        </w:tc>
      </w:tr>
      <w:tr w:rsidR="00604A09" w14:paraId="344F80FE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B0F3640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1A0F790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Сказуемое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7461FA3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8387F4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A771F6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6FBB79D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1BFC0AE" w14:textId="77777777" w:rsidR="00604A09" w:rsidRDefault="00604A09">
            <w:pPr>
              <w:spacing w:after="0"/>
              <w:ind w:left="135"/>
            </w:pPr>
          </w:p>
        </w:tc>
      </w:tr>
      <w:tr w:rsidR="00604A09" w14:paraId="6F312FE5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9146970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F1DE460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правописание слов с разделительным мягким знаком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8CF05ED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92320C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3AD374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72F69FB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1016FF7" w14:textId="77777777" w:rsidR="00604A09" w:rsidRDefault="00604A09">
            <w:pPr>
              <w:spacing w:after="0"/>
              <w:ind w:left="135"/>
            </w:pPr>
          </w:p>
        </w:tc>
      </w:tr>
      <w:tr w:rsidR="00604A09" w14:paraId="6A17DFDE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D0743E0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AC3C091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 и сказуемое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2BF4C80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FE68B7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A811A3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5D77CA2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6D525CB" w14:textId="77777777" w:rsidR="00604A09" w:rsidRDefault="00604A09">
            <w:pPr>
              <w:spacing w:after="0"/>
              <w:ind w:left="135"/>
            </w:pPr>
          </w:p>
        </w:tc>
      </w:tr>
      <w:tr w:rsidR="00604A09" w14:paraId="533B1D36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0F4430E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5BD5025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AB87008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0AEE5E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0B5D61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AE1D7D0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52122A6" w14:textId="77777777" w:rsidR="00604A09" w:rsidRDefault="00604A09">
            <w:pPr>
              <w:spacing w:after="0"/>
              <w:ind w:left="135"/>
            </w:pPr>
          </w:p>
        </w:tc>
      </w:tr>
      <w:tr w:rsidR="00604A09" w14:paraId="1EF7454F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DDC7178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CF9BBB2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3A270DD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9D06F8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C5466F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CFDE28C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2E8FB22" w14:textId="77777777" w:rsidR="00604A09" w:rsidRDefault="00604A09">
            <w:pPr>
              <w:spacing w:after="0"/>
              <w:ind w:left="135"/>
            </w:pPr>
          </w:p>
        </w:tc>
      </w:tr>
      <w:tr w:rsidR="00604A09" w14:paraId="50AB5588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F2AA824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28128A5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письма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12B4A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7E69EB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563640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100B442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3103AC4" w14:textId="77777777" w:rsidR="00604A09" w:rsidRDefault="00D75290">
            <w:pPr>
              <w:spacing w:after="0"/>
              <w:ind w:left="135"/>
            </w:pP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https://m.edsoo.ru/94L4435C1</w:t>
              </w:r>
            </w:hyperlink>
          </w:p>
        </w:tc>
      </w:tr>
      <w:tr w:rsidR="00604A09" w14:paraId="290D00DB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7FD24A3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5736013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писать письма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6399118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980178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213F07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1FCA4EE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44FEB92" w14:textId="77777777" w:rsidR="00604A09" w:rsidRDefault="00D75290">
            <w:pPr>
              <w:spacing w:after="0"/>
              <w:ind w:left="135"/>
            </w:pP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https://m.edsoo.ru/AKRQ54V85</w:t>
              </w:r>
            </w:hyperlink>
          </w:p>
        </w:tc>
      </w:tr>
      <w:tr w:rsidR="00604A09" w14:paraId="1121F5D8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2E6899A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139D40E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двумя безударными гласными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288E158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839D90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E47459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F45BB92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139CAB3" w14:textId="77777777" w:rsidR="00604A09" w:rsidRDefault="00604A09">
            <w:pPr>
              <w:spacing w:after="0"/>
              <w:ind w:left="135"/>
            </w:pPr>
          </w:p>
        </w:tc>
      </w:tr>
      <w:tr w:rsidR="00604A09" w14:paraId="423D4C4E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EE11783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C4FF7B2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способов проверки написания слов с двумя безударными гласными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2DE5237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604C6D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04D358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D0AFC1E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976EBB4" w14:textId="77777777" w:rsidR="00604A09" w:rsidRDefault="00604A09">
            <w:pPr>
              <w:spacing w:after="0"/>
              <w:ind w:left="135"/>
            </w:pPr>
          </w:p>
        </w:tc>
      </w:tr>
      <w:tr w:rsidR="00604A09" w14:paraId="72B4852C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4A5261A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EB37E27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способов решения орфографической задачи в зависимости от места орфограммы в слове: правописание слов с двумя корнями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6FB5551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304D24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B03BD1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97915C2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544927C" w14:textId="77777777" w:rsidR="00604A09" w:rsidRDefault="00604A09">
            <w:pPr>
              <w:spacing w:after="0"/>
              <w:ind w:left="135"/>
            </w:pPr>
          </w:p>
        </w:tc>
      </w:tr>
      <w:tr w:rsidR="00604A09" w14:paraId="706E5A8A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265D8EE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83FE452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способов решения орфографической задачи в зависимости от места орфограммы в слове: наблюдение за соединительными гласными о, 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6271107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3C5215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C9C104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A29EE5B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5A9DC1E" w14:textId="77777777" w:rsidR="00604A09" w:rsidRDefault="00604A09">
            <w:pPr>
              <w:spacing w:after="0"/>
              <w:ind w:left="135"/>
            </w:pPr>
          </w:p>
        </w:tc>
      </w:tr>
      <w:tr w:rsidR="00604A09" w14:paraId="145C08A7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49452B2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9356C86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урок: повторение по разделу орфография, тема «Правописание слов с орфограммами в корне»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191462A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D3DB244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2ECC20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FDC72F6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7334147" w14:textId="77777777" w:rsidR="00604A09" w:rsidRDefault="00604A09">
            <w:pPr>
              <w:spacing w:after="0"/>
              <w:ind w:left="135"/>
            </w:pPr>
          </w:p>
        </w:tc>
      </w:tr>
      <w:tr w:rsidR="00604A09" w14:paraId="5837989C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9C4A990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8A9CA4F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Вспоминаем нормы речевого этикета: приглашение, просьба, извинение, благодарность, отказ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4C3201A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CB3526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66CDB7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92B1D26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609FCE4" w14:textId="77777777" w:rsidR="00604A09" w:rsidRDefault="00604A09">
            <w:pPr>
              <w:spacing w:after="0"/>
              <w:ind w:left="135"/>
            </w:pPr>
          </w:p>
        </w:tc>
      </w:tr>
      <w:tr w:rsidR="00604A09" w14:paraId="61F72E89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7E67415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F003A8D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Пишем поздравительную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открытку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6D2DC70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25F646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09C2B6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239A951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9216A49" w14:textId="77777777" w:rsidR="00604A09" w:rsidRDefault="00604A09">
            <w:pPr>
              <w:spacing w:after="0"/>
              <w:ind w:left="135"/>
            </w:pPr>
          </w:p>
        </w:tc>
      </w:tr>
      <w:tr w:rsidR="00604A09" w14:paraId="028E26C0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2C12A90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78ACCA0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2D8E8B3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663D4F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EED316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C8D7FC1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B6AFD8E" w14:textId="77777777" w:rsidR="00604A09" w:rsidRDefault="00604A09">
            <w:pPr>
              <w:spacing w:after="0"/>
              <w:ind w:left="135"/>
            </w:pPr>
          </w:p>
        </w:tc>
      </w:tr>
      <w:tr w:rsidR="00604A09" w14:paraId="59321270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2715876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15B6FFF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 с союзами и, а, но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BE48544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8D976D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9B0061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0E69C36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A03A732" w14:textId="77777777" w:rsidR="00604A09" w:rsidRDefault="00604A09">
            <w:pPr>
              <w:spacing w:after="0"/>
              <w:ind w:left="135"/>
            </w:pPr>
          </w:p>
        </w:tc>
      </w:tr>
      <w:tr w:rsidR="00604A09" w14:paraId="4687AD63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0FA3464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9B8DB23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 без союзов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3BB9C77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F6E576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71BB98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DAA135D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0B5B904" w14:textId="77777777" w:rsidR="00604A09" w:rsidRDefault="00604A09">
            <w:pPr>
              <w:spacing w:after="0"/>
              <w:ind w:left="135"/>
            </w:pPr>
          </w:p>
        </w:tc>
      </w:tr>
      <w:tr w:rsidR="00604A09" w14:paraId="4F1DCDB7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E138E1F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F402F54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знаками препинания в предложениях с однородными членами, не соединёнными союзами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C646ADA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364160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1AD9C1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C497213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8AA0F68" w14:textId="77777777" w:rsidR="00604A09" w:rsidRDefault="00604A09">
            <w:pPr>
              <w:spacing w:after="0"/>
              <w:ind w:left="135"/>
            </w:pPr>
          </w:p>
        </w:tc>
      </w:tr>
      <w:tr w:rsidR="00604A09" w14:paraId="641500E6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569C384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57E7739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знаками препинания в предложениях с однородными членами, соединёнными повторяющимися союзами и, или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FB07822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FFD938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E129B4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ADCEEAD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8BD5FE8" w14:textId="77777777" w:rsidR="00604A09" w:rsidRDefault="00604A09">
            <w:pPr>
              <w:spacing w:after="0"/>
              <w:ind w:left="135"/>
            </w:pPr>
          </w:p>
        </w:tc>
      </w:tr>
      <w:tr w:rsidR="00604A09" w14:paraId="4A74C04A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4D06B8C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ABA943B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синтаксис: отработка темы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2D56205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F1E115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F8C00F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90CC8DC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A827951" w14:textId="77777777" w:rsidR="00604A09" w:rsidRDefault="00604A09">
            <w:pPr>
              <w:spacing w:after="0"/>
              <w:ind w:left="135"/>
            </w:pPr>
          </w:p>
        </w:tc>
      </w:tr>
      <w:tr w:rsidR="00604A09" w14:paraId="6F455625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C01A2A2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5C91331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синтаксис: отработка темы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DF21FD5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CBC10D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5DEAF4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AF7AA15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A44DFA9" w14:textId="77777777" w:rsidR="00604A09" w:rsidRDefault="00604A09">
            <w:pPr>
              <w:spacing w:after="0"/>
              <w:ind w:left="135"/>
            </w:pPr>
          </w:p>
        </w:tc>
      </w:tr>
      <w:tr w:rsidR="00604A09" w14:paraId="79BAEFDB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206BE07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7B504A8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6809360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DA2846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EBDEB3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6F54C42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B7B716A" w14:textId="77777777" w:rsidR="00604A09" w:rsidRDefault="00604A09">
            <w:pPr>
              <w:spacing w:after="0"/>
              <w:ind w:left="135"/>
            </w:pPr>
          </w:p>
        </w:tc>
      </w:tr>
      <w:tr w:rsidR="00604A09" w14:paraId="0E014E90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390AA9C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FEDD480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существительное: общее значение, вопросы, употребление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1FE0452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8F8A51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5E335E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896EB9A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D95E3E" w14:textId="77777777" w:rsidR="00604A09" w:rsidRDefault="00604A09">
            <w:pPr>
              <w:spacing w:after="0"/>
              <w:ind w:left="135"/>
            </w:pPr>
          </w:p>
        </w:tc>
      </w:tr>
      <w:tr w:rsidR="00604A09" w14:paraId="488C95CB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32F9C37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488C2C6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Имена существительные мужского, женского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среднего рода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DA4E2C5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99C8C4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5BEBBF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13CC3D9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332379E" w14:textId="77777777" w:rsidR="00604A09" w:rsidRDefault="00604A09">
            <w:pPr>
              <w:spacing w:after="0"/>
              <w:ind w:left="135"/>
            </w:pPr>
          </w:p>
        </w:tc>
      </w:tr>
      <w:tr w:rsidR="00604A09" w14:paraId="1D376E06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45B6E14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29ACD3B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7C033B7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38CC0C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9CD8A1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D363884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422FC58" w14:textId="77777777" w:rsidR="00604A09" w:rsidRDefault="00604A09">
            <w:pPr>
              <w:spacing w:after="0"/>
              <w:ind w:left="135"/>
            </w:pPr>
          </w:p>
        </w:tc>
      </w:tr>
      <w:tr w:rsidR="00604A09" w14:paraId="627982C6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2849C8A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4765B75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текста с опорой на коллективно составленный план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B9F8520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1C2EC8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DF7B61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311E7DA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0F858F5" w14:textId="77777777" w:rsidR="00604A09" w:rsidRDefault="00604A09">
            <w:pPr>
              <w:spacing w:after="0"/>
              <w:ind w:left="135"/>
            </w:pPr>
          </w:p>
        </w:tc>
      </w:tr>
      <w:tr w:rsidR="00604A09" w14:paraId="6DA35EA4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A9AC29D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E28F553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4584766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9B7CA2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AD3198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F8818D4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32D585B" w14:textId="77777777" w:rsidR="00604A09" w:rsidRDefault="00604A09">
            <w:pPr>
              <w:spacing w:after="0"/>
              <w:ind w:left="135"/>
            </w:pPr>
          </w:p>
        </w:tc>
      </w:tr>
      <w:tr w:rsidR="00604A09" w14:paraId="0509CF8E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F72B3A3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E624A02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единственного и множественного числа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BBE07BD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43BD5C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684C70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ED31C12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3E8CCE9" w14:textId="77777777" w:rsidR="00604A09" w:rsidRDefault="00604A09">
            <w:pPr>
              <w:spacing w:after="0"/>
              <w:ind w:left="135"/>
            </w:pPr>
          </w:p>
        </w:tc>
      </w:tr>
      <w:tr w:rsidR="00604A09" w14:paraId="7BC5940B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46C23F2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3ABDEF2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имён существительных по числам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394B033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A38568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E5CC6F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8491172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62F3308" w14:textId="77777777" w:rsidR="00604A09" w:rsidRDefault="00604A09">
            <w:pPr>
              <w:spacing w:after="0"/>
              <w:ind w:left="135"/>
            </w:pPr>
          </w:p>
        </w:tc>
      </w:tr>
      <w:tr w:rsidR="00604A09" w14:paraId="4FF9EF0C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5CD578A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1A4388E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Мягкий знак после шипящих на конце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41A56E2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183F7E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EC9ACD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9F95541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D487695" w14:textId="77777777" w:rsidR="00604A09" w:rsidRDefault="00604A09">
            <w:pPr>
              <w:spacing w:after="0"/>
              <w:ind w:left="135"/>
            </w:pPr>
          </w:p>
        </w:tc>
      </w:tr>
      <w:tr w:rsidR="00604A09" w14:paraId="298DED4E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2546CB0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BDA60CC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Закрепляем правило «Мягкий знак после шипящих на конце имён существительных»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3C0492D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2C41FB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90247B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785F7D7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981F482" w14:textId="77777777" w:rsidR="00604A09" w:rsidRDefault="00604A09">
            <w:pPr>
              <w:spacing w:after="0"/>
              <w:ind w:left="135"/>
            </w:pPr>
          </w:p>
        </w:tc>
      </w:tr>
      <w:tr w:rsidR="00604A09" w14:paraId="0F6AD1DC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4D58727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EAEB763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правило «Мягкий знак после шипящих на конце имён существительных»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FBE311A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E6E67A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C8AFD6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B2952A9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B54CDDF" w14:textId="77777777" w:rsidR="00604A09" w:rsidRDefault="00604A09">
            <w:pPr>
              <w:spacing w:after="0"/>
              <w:ind w:left="135"/>
            </w:pPr>
          </w:p>
        </w:tc>
      </w:tr>
      <w:tr w:rsidR="00604A09" w14:paraId="0009C68D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001A357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9E3FFD9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текста с использованием коллективно составленного плана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ADAE700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ADCA33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D6D97D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0671BC7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EA160C2" w14:textId="77777777" w:rsidR="00604A09" w:rsidRDefault="00604A09">
            <w:pPr>
              <w:spacing w:after="0"/>
              <w:ind w:left="135"/>
            </w:pPr>
          </w:p>
        </w:tc>
      </w:tr>
      <w:tr w:rsidR="00604A09" w14:paraId="52371787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212BB0F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39EEBE4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2CC6F3A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7D3CCF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36B628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9B05287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C5ACB53" w14:textId="77777777" w:rsidR="00604A09" w:rsidRDefault="00604A09">
            <w:pPr>
              <w:spacing w:after="0"/>
              <w:ind w:left="135"/>
            </w:pPr>
          </w:p>
        </w:tc>
      </w:tr>
      <w:tr w:rsidR="00604A09" w14:paraId="6AF1E0F1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68E70DC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18C6118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существительных: именительный падеж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1759FE6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8840DA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D0C840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430E704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31B5753" w14:textId="77777777" w:rsidR="00604A09" w:rsidRDefault="00604A09">
            <w:pPr>
              <w:spacing w:after="0"/>
              <w:ind w:left="135"/>
            </w:pPr>
          </w:p>
        </w:tc>
      </w:tr>
      <w:tr w:rsidR="00604A09" w14:paraId="11594DD3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C4F7CED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0788834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Падеж имён существительных: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родительный падеж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B0E399C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BC5064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8F1EF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DA3107D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3BC7ECD" w14:textId="77777777" w:rsidR="00604A09" w:rsidRDefault="00604A09">
            <w:pPr>
              <w:spacing w:after="0"/>
              <w:ind w:left="135"/>
            </w:pPr>
          </w:p>
        </w:tc>
      </w:tr>
      <w:tr w:rsidR="00604A09" w14:paraId="4AC1230A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A0B58D7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05C0AFF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существительных: дательный падеж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61E98C7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ED7D05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860E02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784926F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3F28ABC" w14:textId="77777777" w:rsidR="00604A09" w:rsidRDefault="00604A09">
            <w:pPr>
              <w:spacing w:after="0"/>
              <w:ind w:left="135"/>
            </w:pPr>
          </w:p>
        </w:tc>
      </w:tr>
      <w:tr w:rsidR="00604A09" w14:paraId="72E79A75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E6A212E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887C6C9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существительных: винительный падеж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BE20E93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A55D31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991558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78B1340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D6E7E14" w14:textId="77777777" w:rsidR="00604A09" w:rsidRDefault="00604A09">
            <w:pPr>
              <w:spacing w:after="0"/>
              <w:ind w:left="135"/>
            </w:pPr>
          </w:p>
        </w:tc>
      </w:tr>
      <w:tr w:rsidR="00604A09" w14:paraId="4ED7F517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A1D6880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53EC2DB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существительных: творительный падеж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3C6028F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E5CE7D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D37E0C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3B7F84E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3BDAE63" w14:textId="77777777" w:rsidR="00604A09" w:rsidRDefault="00604A09">
            <w:pPr>
              <w:spacing w:after="0"/>
              <w:ind w:left="135"/>
            </w:pPr>
          </w:p>
        </w:tc>
      </w:tr>
      <w:tr w:rsidR="00604A09" w14:paraId="400DBE07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DE24733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CD2532E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существительных: предложный падеж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BCDFBE1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844BD6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02404D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0DBA5AC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56F75FA" w14:textId="77777777" w:rsidR="00604A09" w:rsidRDefault="00604A09">
            <w:pPr>
              <w:spacing w:after="0"/>
              <w:ind w:left="135"/>
            </w:pPr>
          </w:p>
        </w:tc>
      </w:tr>
      <w:tr w:rsidR="00604A09" w14:paraId="4B5008AE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A3FF3F3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27E9036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имён существительных по падежам и числам (склонение)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C6F46C7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3FB0DF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154B0F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9162948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23A8D6A" w14:textId="77777777" w:rsidR="00604A09" w:rsidRDefault="00604A09">
            <w:pPr>
              <w:spacing w:after="0"/>
              <w:ind w:left="135"/>
            </w:pPr>
          </w:p>
        </w:tc>
      </w:tr>
      <w:tr w:rsidR="00604A09" w14:paraId="37E495BC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869C7B6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D1F7C69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Ключевые слова в тексте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BF4CC8A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957C8D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7C0999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2D08275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429851E" w14:textId="77777777" w:rsidR="00604A09" w:rsidRDefault="00604A09">
            <w:pPr>
              <w:spacing w:after="0"/>
              <w:ind w:left="135"/>
            </w:pPr>
          </w:p>
        </w:tc>
      </w:tr>
      <w:tr w:rsidR="00604A09" w14:paraId="00E25046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7510BDC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B40EA76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46F8E27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6AD4D7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1821CF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79DC276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A3A1271" w14:textId="77777777" w:rsidR="00604A09" w:rsidRDefault="00D75290">
            <w:pPr>
              <w:spacing w:after="0"/>
              <w:ind w:left="135"/>
            </w:pP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https://m.edsoo.ru/VQH69ZOVS</w:t>
              </w:r>
            </w:hyperlink>
          </w:p>
        </w:tc>
      </w:tr>
      <w:tr w:rsidR="00604A09" w14:paraId="11BED827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52E2B08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7357BB7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плана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9D80E74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0AF531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113F9E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6676E50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8FFA08B" w14:textId="77777777" w:rsidR="00604A09" w:rsidRDefault="00604A09">
            <w:pPr>
              <w:spacing w:after="0"/>
              <w:ind w:left="135"/>
            </w:pPr>
          </w:p>
        </w:tc>
      </w:tr>
      <w:tr w:rsidR="00604A09" w14:paraId="3292B007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17719F8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12C3C13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Продолжаем учиться составлять план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9097DD9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C2D923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B505F5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56762E1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A492164" w14:textId="77777777" w:rsidR="00604A09" w:rsidRDefault="00604A09">
            <w:pPr>
              <w:spacing w:after="0"/>
              <w:ind w:left="135"/>
            </w:pPr>
          </w:p>
        </w:tc>
      </w:tr>
      <w:tr w:rsidR="00604A09" w14:paraId="1B4FDB4A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077C6F2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E1819EA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текста с использованием коллективно составленного плана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DA70459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B5E71B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13E74B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40F8F01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3EDF7FF" w14:textId="77777777" w:rsidR="00604A09" w:rsidRDefault="00604A09">
            <w:pPr>
              <w:spacing w:after="0"/>
              <w:ind w:left="135"/>
            </w:pPr>
          </w:p>
        </w:tc>
      </w:tr>
      <w:tr w:rsidR="00604A09" w14:paraId="06E4137F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19C5DB4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6C3A898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1-го, 2-го, 3¬-го склонений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B279FC4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A29062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2DE123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C6D67C1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C320B30" w14:textId="77777777" w:rsidR="00604A09" w:rsidRDefault="00604A09">
            <w:pPr>
              <w:spacing w:after="0"/>
              <w:ind w:left="135"/>
            </w:pPr>
          </w:p>
        </w:tc>
      </w:tr>
      <w:tr w:rsidR="00604A09" w14:paraId="4AE39FA5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6CCA78E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444EA2C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правописанием безударных окончаний имён существительных 1-го склонения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2D86FEE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44ABE0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269C23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E4D232F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4B7C12" w14:textId="77777777" w:rsidR="00604A09" w:rsidRDefault="00604A09">
            <w:pPr>
              <w:spacing w:after="0"/>
              <w:ind w:left="135"/>
            </w:pPr>
          </w:p>
        </w:tc>
      </w:tr>
      <w:tr w:rsidR="00604A09" w14:paraId="03B14390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970665E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813ED6F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безударных окончаний имён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существительных 1-го склонения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F886129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E0457A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7A49CB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11D88B4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512220D" w14:textId="77777777" w:rsidR="00604A09" w:rsidRDefault="00604A09">
            <w:pPr>
              <w:spacing w:after="0"/>
              <w:ind w:left="135"/>
            </w:pPr>
          </w:p>
        </w:tc>
      </w:tr>
      <w:tr w:rsidR="00604A09" w14:paraId="454DBA47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279AD66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0FE03D6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правописанием безударных окончаний имён существительных 2-го склонения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BE60428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23A3D1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F46449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5C144C6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2781F18" w14:textId="77777777" w:rsidR="00604A09" w:rsidRDefault="00604A09">
            <w:pPr>
              <w:spacing w:after="0"/>
              <w:ind w:left="135"/>
            </w:pPr>
          </w:p>
        </w:tc>
      </w:tr>
      <w:tr w:rsidR="00604A09" w14:paraId="783256DE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1F01879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2E7BC44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окончаний имён существительных 2-го склонения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F2E3C2C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BC711B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EFE9C8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8C6B53D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A23BDB9" w14:textId="77777777" w:rsidR="00604A09" w:rsidRDefault="00604A09">
            <w:pPr>
              <w:spacing w:after="0"/>
              <w:ind w:left="135"/>
            </w:pPr>
          </w:p>
        </w:tc>
      </w:tr>
      <w:tr w:rsidR="00604A09" w14:paraId="4E620398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E3B7BBC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B06A328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правописанием безударных окончаний имён существительных 3-го склонения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8ADF06D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3ED569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31FEC9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AC55CB7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082A0DD" w14:textId="77777777" w:rsidR="00604A09" w:rsidRDefault="00604A09">
            <w:pPr>
              <w:spacing w:after="0"/>
              <w:ind w:left="135"/>
            </w:pPr>
          </w:p>
        </w:tc>
      </w:tr>
      <w:tr w:rsidR="00604A09" w14:paraId="2DC90A55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130B8BC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52BC7F5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окончаний имён существительных 3-го склонения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BA2DCAA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1F85DB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0302E4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36BB90C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6A6F31A" w14:textId="77777777" w:rsidR="00604A09" w:rsidRDefault="00604A09">
            <w:pPr>
              <w:spacing w:after="0"/>
              <w:ind w:left="135"/>
            </w:pPr>
          </w:p>
        </w:tc>
      </w:tr>
      <w:tr w:rsidR="00604A09" w14:paraId="00C1A94B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49E2936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29FB74A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текста с опорой на самостоятельно составленный план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4474DFA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E873D3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5447F8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FDD7DB7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F2CB251" w14:textId="77777777" w:rsidR="00604A09" w:rsidRDefault="00604A09">
            <w:pPr>
              <w:spacing w:after="0"/>
              <w:ind w:left="135"/>
            </w:pPr>
          </w:p>
        </w:tc>
      </w:tr>
      <w:tr w:rsidR="00604A09" w14:paraId="61DAE5D0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08849E3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7874051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окончаний имён существительных во множественном числе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ABB20E8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7EA2C5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DB34BA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269F938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68AB1FD" w14:textId="77777777" w:rsidR="00604A09" w:rsidRDefault="00604A09">
            <w:pPr>
              <w:spacing w:after="0"/>
              <w:ind w:left="135"/>
            </w:pPr>
          </w:p>
        </w:tc>
      </w:tr>
      <w:tr w:rsidR="00604A09" w14:paraId="59C3F318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5AF5187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1D77046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окончаний имён существительных: систематизация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0FB0B2A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9E82D0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B13B55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E21927D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8FDC038" w14:textId="77777777" w:rsidR="00604A09" w:rsidRDefault="00604A09">
            <w:pPr>
              <w:spacing w:after="0"/>
              <w:ind w:left="135"/>
            </w:pPr>
          </w:p>
        </w:tc>
      </w:tr>
      <w:tr w:rsidR="00604A09" w14:paraId="78D86A56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D51B5E3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2BB9AF5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окончаний имён существительных: обобщение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2348C83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4FF397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E4C1C5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8E90AFC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F5707F0" w14:textId="77777777" w:rsidR="00604A09" w:rsidRDefault="00604A09">
            <w:pPr>
              <w:spacing w:after="0"/>
              <w:ind w:left="135"/>
            </w:pPr>
          </w:p>
        </w:tc>
      </w:tr>
      <w:tr w:rsidR="00604A09" w14:paraId="11B51A37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17451AA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66DBA4F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 (безударные гласные в падежных окончаниях имён существительных)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A910A1E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93DFB2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9DA358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3456F9E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9D7AA82" w14:textId="77777777" w:rsidR="00604A09" w:rsidRDefault="00604A09">
            <w:pPr>
              <w:spacing w:after="0"/>
              <w:ind w:left="135"/>
            </w:pPr>
          </w:p>
        </w:tc>
      </w:tr>
      <w:tr w:rsidR="00604A09" w14:paraId="6899C3BC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BBB736A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14795A2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одушевлённые и неодушевлённые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2441F87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A7A2FF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C8E2FB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5C90697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C0EA341" w14:textId="77777777" w:rsidR="00604A09" w:rsidRDefault="00D75290">
            <w:pPr>
              <w:spacing w:after="0"/>
              <w:ind w:left="135"/>
            </w:pPr>
            <w:hyperlink r:id="rId2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https://m.edsoo.ru/E3S4SZ8KA</w:t>
              </w:r>
            </w:hyperlink>
          </w:p>
        </w:tc>
      </w:tr>
      <w:tr w:rsidR="00604A09" w14:paraId="4433A41A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DF6FC4E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73A2397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об имени существительном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C741705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CA3F96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9A2BA8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2DBBBE4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2C3FFA8" w14:textId="77777777" w:rsidR="00604A09" w:rsidRDefault="00D75290">
            <w:pPr>
              <w:spacing w:after="0"/>
              <w:ind w:left="135"/>
            </w:pPr>
            <w:hyperlink r:id="rId2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https://m.edsoo.ru/86MU3NCOZ</w:t>
              </w:r>
            </w:hyperlink>
          </w:p>
        </w:tc>
      </w:tr>
      <w:tr w:rsidR="00604A09" w14:paraId="4B4D68C2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C2B4BA5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401B661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отработка темы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0BEA559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CD9EF6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FC2BC8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CC77886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B677701" w14:textId="77777777" w:rsidR="00604A09" w:rsidRDefault="00604A09">
            <w:pPr>
              <w:spacing w:after="0"/>
              <w:ind w:left="135"/>
            </w:pPr>
          </w:p>
        </w:tc>
      </w:tr>
      <w:tr w:rsidR="00604A09" w14:paraId="0D22D7F2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3B8BD01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137CA19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отработка темы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450E8F1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F05207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2BA866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8C3518C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81C34D0" w14:textId="77777777" w:rsidR="00604A09" w:rsidRDefault="00604A09">
            <w:pPr>
              <w:spacing w:after="0"/>
              <w:ind w:left="135"/>
            </w:pPr>
          </w:p>
        </w:tc>
      </w:tr>
      <w:tr w:rsidR="00604A09" w14:paraId="17304F4F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CC3243A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5517939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1A4435F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5B947C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004C82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27F9F51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50FB8C6" w14:textId="77777777" w:rsidR="00604A09" w:rsidRDefault="00604A09">
            <w:pPr>
              <w:spacing w:after="0"/>
              <w:ind w:left="135"/>
            </w:pPr>
          </w:p>
        </w:tc>
      </w:tr>
      <w:tr w:rsidR="00604A09" w14:paraId="6FA88DB4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35F5933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BEDC8A6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C378151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868C16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5CFDF5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2B6CC91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9D29B9D" w14:textId="77777777" w:rsidR="00604A09" w:rsidRDefault="00604A09">
            <w:pPr>
              <w:spacing w:after="0"/>
              <w:ind w:left="135"/>
            </w:pPr>
          </w:p>
        </w:tc>
      </w:tr>
      <w:tr w:rsidR="00604A09" w14:paraId="51168CCC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0513105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5D265C2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орфография: повторение по теме «Правописание безударных падежных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окончаний имен существительных»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3968E41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1DC381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860BA7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1DD9D6D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DED3BA9" w14:textId="77777777" w:rsidR="00604A09" w:rsidRDefault="00604A09">
            <w:pPr>
              <w:spacing w:after="0"/>
              <w:ind w:left="135"/>
            </w:pPr>
          </w:p>
        </w:tc>
      </w:tr>
      <w:tr w:rsidR="00604A09" w14:paraId="7B30BBCD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924561C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2084E82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Лексическое значение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3B89F02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CB8B1A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484D1D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6726A49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E645C2B" w14:textId="77777777" w:rsidR="00604A09" w:rsidRDefault="00D75290">
            <w:pPr>
              <w:spacing w:after="0"/>
              <w:ind w:left="135"/>
            </w:pPr>
            <w:hyperlink r:id="rId2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https://m.edsoo.ru/R0UZA4KU0</w:t>
              </w:r>
            </w:hyperlink>
          </w:p>
        </w:tc>
      </w:tr>
      <w:tr w:rsidR="00604A09" w14:paraId="198BC5E9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7A1B40A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184B42F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Работаем с толковыми словарями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B012CAA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71B5B7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F8F9DD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3A65BBB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019D1A1" w14:textId="77777777" w:rsidR="00604A09" w:rsidRDefault="00D75290">
            <w:pPr>
              <w:spacing w:after="0"/>
              <w:ind w:left="135"/>
            </w:pPr>
            <w:hyperlink r:id="rId2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https://m.edsoo.ru/QBMBFMV66</w:t>
              </w:r>
            </w:hyperlink>
          </w:p>
        </w:tc>
      </w:tr>
      <w:tr w:rsidR="00604A09" w14:paraId="33DE16A0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2344CDE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B75B697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прилагательное: общее значение, вопросы, употребление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DEAA5CE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DE7BFB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EB23D9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6F0FA6F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5C4397B" w14:textId="77777777" w:rsidR="00604A09" w:rsidRDefault="00D75290">
            <w:pPr>
              <w:spacing w:after="0"/>
              <w:ind w:left="135"/>
            </w:pPr>
            <w:hyperlink r:id="rId2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https://m.edsoo.ru/YWM2BFGLX</w:t>
              </w:r>
            </w:hyperlink>
          </w:p>
        </w:tc>
      </w:tr>
      <w:tr w:rsidR="00604A09" w14:paraId="080045BC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A16C406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66B1A76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Зависимость формы имени прилагательного от формы имени существительного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5E2D325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9CB07B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CF39FB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9431E27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EE87C96" w14:textId="77777777" w:rsidR="00604A09" w:rsidRDefault="00D75290">
            <w:pPr>
              <w:spacing w:after="0"/>
              <w:ind w:left="135"/>
            </w:pPr>
            <w:hyperlink r:id="rId2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https://m.edsoo.ru/OQITL5YN1</w:t>
              </w:r>
            </w:hyperlink>
          </w:p>
        </w:tc>
      </w:tr>
      <w:tr w:rsidR="00604A09" w14:paraId="3BCD95E7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D7FFC77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205196E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имён прилагательных по родам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8AD4D48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B7A7F1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56ADEE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FF68202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EE6801D" w14:textId="77777777" w:rsidR="00604A09" w:rsidRDefault="00D75290">
            <w:pPr>
              <w:spacing w:after="0"/>
              <w:ind w:left="135"/>
            </w:pPr>
            <w:hyperlink r:id="rId2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https://m.edsoo.ru/917MFN848</w:t>
              </w:r>
            </w:hyperlink>
          </w:p>
        </w:tc>
      </w:tr>
      <w:tr w:rsidR="00604A09" w14:paraId="1266B780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8FC8FB1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C214BCB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имён прилагательных по числам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465AA6C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B47DED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F3D476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CEA38EE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96C093" w14:textId="77777777" w:rsidR="00604A09" w:rsidRDefault="00D75290">
            <w:pPr>
              <w:spacing w:after="0"/>
              <w:ind w:left="135"/>
            </w:pPr>
            <w:hyperlink r:id="rId2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https://m.edsoo.ru/QMFFD6HCN</w:t>
              </w:r>
            </w:hyperlink>
          </w:p>
        </w:tc>
      </w:tr>
      <w:tr w:rsidR="00604A09" w14:paraId="2DFE4F23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99A52CA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066C616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имён прилагательных по падежам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1C9DE09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857C0E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99070F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54B8954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DE0392D" w14:textId="77777777" w:rsidR="00604A09" w:rsidRDefault="00604A09">
            <w:pPr>
              <w:spacing w:after="0"/>
              <w:ind w:left="135"/>
            </w:pPr>
          </w:p>
        </w:tc>
      </w:tr>
      <w:tr w:rsidR="00604A09" w14:paraId="187AD519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02EB8C0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B7258B7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CC262D0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85582A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38135C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EF7E9BA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7CE82C1" w14:textId="77777777" w:rsidR="00604A09" w:rsidRDefault="00D75290">
            <w:pPr>
              <w:spacing w:after="0"/>
              <w:ind w:left="135"/>
            </w:pPr>
            <w:hyperlink r:id="rId3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https://m.edsoo.ru/A29OA2F2X</w:t>
              </w:r>
            </w:hyperlink>
          </w:p>
        </w:tc>
      </w:tr>
      <w:tr w:rsidR="00604A09" w14:paraId="36EA8FBA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B4DCF4A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3160DFE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правописанием окончаний имён прилагательных в единственном числе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023A761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2D939D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28C9B7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735CE98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643824D" w14:textId="77777777" w:rsidR="00604A09" w:rsidRDefault="00604A09">
            <w:pPr>
              <w:spacing w:after="0"/>
              <w:ind w:left="135"/>
            </w:pPr>
          </w:p>
        </w:tc>
      </w:tr>
      <w:tr w:rsidR="00604A09" w14:paraId="15D6C240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F989E8C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D0741BD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правописанием окончаний имён прилагательных во множественном числе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A71EA8C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F3FAC2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8BBAC2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2C85486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A5F51EC" w14:textId="77777777" w:rsidR="00604A09" w:rsidRDefault="00604A09">
            <w:pPr>
              <w:spacing w:after="0"/>
              <w:ind w:left="135"/>
            </w:pPr>
          </w:p>
        </w:tc>
      </w:tr>
      <w:tr w:rsidR="00604A09" w14:paraId="7C7F2434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AE6D0DD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3E7904B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окончаний имён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прилагательных в единственном и во множественном числе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5975733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9F9241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5EA0A5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E9B040C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BF6F76E" w14:textId="77777777" w:rsidR="00604A09" w:rsidRDefault="00604A09">
            <w:pPr>
              <w:spacing w:after="0"/>
              <w:ind w:left="135"/>
            </w:pPr>
          </w:p>
        </w:tc>
      </w:tr>
      <w:tr w:rsidR="00604A09" w14:paraId="4AD30BEB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49CD8CD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035F855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Значения имён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1848FC6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58C6FE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7AECCE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7F6E89F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646F287" w14:textId="77777777" w:rsidR="00604A09" w:rsidRDefault="00D75290">
            <w:pPr>
              <w:spacing w:after="0"/>
              <w:ind w:left="135"/>
            </w:pPr>
            <w:hyperlink r:id="rId3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https://m.edsoo.ru/MN3KJ9CY7</w:t>
              </w:r>
            </w:hyperlink>
          </w:p>
        </w:tc>
      </w:tr>
      <w:tr w:rsidR="00604A09" w14:paraId="0D84D141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D7D1F46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4257F4B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значениями имён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D91494D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9B5B56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AFD5DF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50A2732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18E5CA4" w14:textId="77777777" w:rsidR="00604A09" w:rsidRDefault="00D75290">
            <w:pPr>
              <w:spacing w:after="0"/>
              <w:ind w:left="135"/>
            </w:pPr>
            <w:hyperlink r:id="rId3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https://m.edsoo.ru/OWWPWPG8S</w:t>
              </w:r>
            </w:hyperlink>
          </w:p>
        </w:tc>
      </w:tr>
      <w:tr w:rsidR="00604A09" w14:paraId="31AEF0C1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B5C5DA4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1812ACD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Значения имён прилагательных: обобщение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353EC97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5A828D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F33544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F3462DC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7C16790" w14:textId="77777777" w:rsidR="00604A09" w:rsidRDefault="00D75290">
            <w:pPr>
              <w:spacing w:after="0"/>
              <w:ind w:left="135"/>
            </w:pPr>
            <w:hyperlink r:id="rId3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https://m.edsoo.ru/ZSTDYXI8P</w:t>
              </w:r>
            </w:hyperlink>
          </w:p>
        </w:tc>
      </w:tr>
      <w:tr w:rsidR="00604A09" w14:paraId="66180057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F56F61B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62C230D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Написание текста по заданному плану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649A13C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1BB49C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909F5A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E215DB5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114CD63" w14:textId="77777777" w:rsidR="00604A09" w:rsidRDefault="00604A09">
            <w:pPr>
              <w:spacing w:after="0"/>
              <w:ind w:left="135"/>
            </w:pPr>
          </w:p>
        </w:tc>
      </w:tr>
      <w:tr w:rsidR="00604A09" w14:paraId="43566306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1D1FE58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0174FA9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написании окончаний имён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957CA22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7F235A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1FFE23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09710F6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E7255E7" w14:textId="77777777" w:rsidR="00604A09" w:rsidRDefault="00604A09">
            <w:pPr>
              <w:spacing w:after="0"/>
              <w:ind w:left="135"/>
            </w:pPr>
          </w:p>
        </w:tc>
      </w:tr>
      <w:tr w:rsidR="00604A09" w14:paraId="6F0548B4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421B5E5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C4BEE6D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написании окончаний имён существительных и имён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806BC72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57803C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836DDF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BEEF8D2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9CC55D3" w14:textId="77777777" w:rsidR="00604A09" w:rsidRDefault="00604A09">
            <w:pPr>
              <w:spacing w:after="0"/>
              <w:ind w:left="135"/>
            </w:pPr>
          </w:p>
        </w:tc>
      </w:tr>
      <w:tr w:rsidR="00604A09" w14:paraId="4AE51A77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8C3256A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17F2F72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отработка темы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74BFD61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94471B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1CA6C1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DA19190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A5A07AB" w14:textId="77777777" w:rsidR="00604A09" w:rsidRDefault="00604A09">
            <w:pPr>
              <w:spacing w:after="0"/>
              <w:ind w:left="135"/>
            </w:pPr>
          </w:p>
        </w:tc>
      </w:tr>
      <w:tr w:rsidR="00604A09" w14:paraId="1B608B69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2351DEC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AC9C6A4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повторение по теме «Правописание безударных падежных окончаний имен прилагательных»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9D66E9A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25DC87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2DF36E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849D09A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2D47385" w14:textId="77777777" w:rsidR="00604A09" w:rsidRDefault="00604A09">
            <w:pPr>
              <w:spacing w:after="0"/>
              <w:ind w:left="135"/>
            </w:pPr>
          </w:p>
        </w:tc>
      </w:tr>
      <w:tr w:rsidR="00604A09" w14:paraId="79548A8F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1D109AB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B6CCCC0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значениями слов в тексте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7F79D3F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15835E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018CBB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24BFB6F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7F97D9C" w14:textId="77777777" w:rsidR="00604A09" w:rsidRDefault="00D75290">
            <w:pPr>
              <w:spacing w:after="0"/>
              <w:ind w:left="135"/>
            </w:pPr>
            <w:hyperlink r:id="rId3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https://m.edsoo.ru/YUSB3FEQC</w:t>
              </w:r>
            </w:hyperlink>
          </w:p>
        </w:tc>
      </w:tr>
      <w:tr w:rsidR="00604A09" w14:paraId="2EBC9687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B548C55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5986070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Прямое и переносное значение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1B86E13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B638A0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4B2C7B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9A4B8E1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F55842E" w14:textId="77777777" w:rsidR="00604A09" w:rsidRDefault="00D75290">
            <w:pPr>
              <w:spacing w:after="0"/>
              <w:ind w:left="135"/>
            </w:pPr>
            <w:hyperlink r:id="rId3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https://m.edsoo.ru/65D6PQE40</w:t>
              </w:r>
            </w:hyperlink>
          </w:p>
        </w:tc>
      </w:tr>
      <w:tr w:rsidR="00604A09" w14:paraId="17AB4EB7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3E78D44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5232379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Устаревшие слова (наблюдение)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014B486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55E2AC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89D0E8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C434E3F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D1DB4BC" w14:textId="77777777" w:rsidR="00604A09" w:rsidRDefault="00604A09">
            <w:pPr>
              <w:spacing w:after="0"/>
              <w:ind w:left="135"/>
            </w:pPr>
          </w:p>
        </w:tc>
      </w:tr>
      <w:tr w:rsidR="00604A09" w14:paraId="40C0826E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1F781B9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F38555F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объявления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F2FFC13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EE6213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D9543A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2511D22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CD7756D" w14:textId="77777777" w:rsidR="00604A09" w:rsidRDefault="00604A09">
            <w:pPr>
              <w:spacing w:after="0"/>
              <w:ind w:left="135"/>
            </w:pPr>
          </w:p>
        </w:tc>
      </w:tr>
      <w:tr w:rsidR="00604A09" w14:paraId="343912FF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45899C4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60FCBF2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(общее представление)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70FD149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4DCDD9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82D142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46A6459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09877CF" w14:textId="77777777" w:rsidR="00604A09" w:rsidRDefault="00D75290">
            <w:pPr>
              <w:spacing w:after="0"/>
              <w:ind w:left="135"/>
            </w:pPr>
            <w:hyperlink r:id="rId3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https://m.edsoo.ru/EGP0KH70C</w:t>
              </w:r>
            </w:hyperlink>
          </w:p>
        </w:tc>
      </w:tr>
      <w:tr w:rsidR="00604A09" w14:paraId="454A33DE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C9A8F77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07E7F01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FDB1ABD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39D822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C97D70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82224B3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0E6E774" w14:textId="77777777" w:rsidR="00604A09" w:rsidRDefault="00D75290">
            <w:pPr>
              <w:spacing w:after="0"/>
              <w:ind w:left="135"/>
            </w:pPr>
            <w:hyperlink r:id="rId3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https://m.edsoo.ru/KRGQCT9K8</w:t>
              </w:r>
            </w:hyperlink>
          </w:p>
        </w:tc>
      </w:tr>
      <w:tr w:rsidR="00604A09" w14:paraId="633E7581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AB4A69C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F689C25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изменяются личные местоимения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B3AF961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7DD21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5F1534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614E153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A1503C6" w14:textId="77777777" w:rsidR="00604A09" w:rsidRDefault="00604A09">
            <w:pPr>
              <w:spacing w:after="0"/>
              <w:ind w:left="135"/>
            </w:pPr>
          </w:p>
        </w:tc>
      </w:tr>
      <w:tr w:rsidR="00604A09" w14:paraId="726E7929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E2EC701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39555D8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личных местоимений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30B0945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96F990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94F3A4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F7C66C0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27EB83B" w14:textId="77777777" w:rsidR="00604A09" w:rsidRDefault="00604A09">
            <w:pPr>
              <w:spacing w:after="0"/>
              <w:ind w:left="135"/>
            </w:pPr>
          </w:p>
        </w:tc>
      </w:tr>
      <w:tr w:rsidR="00604A09" w14:paraId="6F0999CE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32B0FE9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60E146A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личных местоимений для устранения неоправданных повторов в тексте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5321E3F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EBF148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38451D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6459A06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732B2FD" w14:textId="77777777" w:rsidR="00604A09" w:rsidRDefault="00D75290">
            <w:pPr>
              <w:spacing w:after="0"/>
              <w:ind w:left="135"/>
            </w:pPr>
            <w:hyperlink r:id="rId3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https://m.edsoo.ru/RNX3IMLDY</w:t>
              </w:r>
            </w:hyperlink>
          </w:p>
        </w:tc>
      </w:tr>
      <w:tr w:rsidR="00604A09" w14:paraId="5AD70860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E5E6474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6409047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местоимений с предлогами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5EBE156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5308F8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2FE645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45B3518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A10A001" w14:textId="77777777" w:rsidR="00604A09" w:rsidRDefault="00604A09">
            <w:pPr>
              <w:spacing w:after="0"/>
              <w:ind w:left="135"/>
            </w:pPr>
          </w:p>
        </w:tc>
      </w:tr>
      <w:tr w:rsidR="00604A09" w14:paraId="4D30716B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66925B1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AD7B07A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местоимений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F99DC24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C9EFDD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A7BD8E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C3CBC35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10D101F" w14:textId="77777777" w:rsidR="00604A09" w:rsidRDefault="00604A09">
            <w:pPr>
              <w:spacing w:after="0"/>
              <w:ind w:left="135"/>
            </w:pPr>
          </w:p>
        </w:tc>
      </w:tr>
      <w:tr w:rsidR="00604A09" w14:paraId="05A941EC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67BEEE3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B884C36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связью предложений в тексте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6E093F9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099A81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1D1BAF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5FE7C4E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EF3AFBA" w14:textId="77777777" w:rsidR="00604A09" w:rsidRDefault="00604A09">
            <w:pPr>
              <w:spacing w:after="0"/>
              <w:ind w:left="135"/>
            </w:pPr>
          </w:p>
        </w:tc>
      </w:tr>
      <w:tr w:rsidR="00604A09" w14:paraId="4AB29EA2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952BBEC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60027A0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связью предложений в тексте с помощью личных местоимений, синонимов, союзов и, а, но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EFCE543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6F427C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FA6374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6A4B8E0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85547DD" w14:textId="77777777" w:rsidR="00604A09" w:rsidRDefault="00604A09">
            <w:pPr>
              <w:spacing w:after="0"/>
              <w:ind w:left="135"/>
            </w:pPr>
          </w:p>
        </w:tc>
      </w:tr>
      <w:tr w:rsidR="00604A09" w14:paraId="02969D6F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17C9347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32AF03E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Наблюдение за связью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предложений в тексте с помощью союзов и, а, но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14F787B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CDC71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15CD23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0F8969C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BB6E5B2" w14:textId="77777777" w:rsidR="00604A09" w:rsidRDefault="00604A09">
            <w:pPr>
              <w:spacing w:after="0"/>
              <w:ind w:left="135"/>
            </w:pPr>
          </w:p>
        </w:tc>
      </w:tr>
      <w:tr w:rsidR="00604A09" w14:paraId="5F747F97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7224E8A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A2BEC36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собственных текстов-повествований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211A98F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AA2B9E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FC29C9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7FD7C16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28E12D0" w14:textId="77777777" w:rsidR="00604A09" w:rsidRDefault="00604A09">
            <w:pPr>
              <w:spacing w:after="0"/>
              <w:ind w:left="135"/>
            </w:pPr>
          </w:p>
        </w:tc>
      </w:tr>
      <w:tr w:rsidR="00604A09" w14:paraId="15364C3B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34FAF61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307E8D0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собственных текстов-описаний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17B65D5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5FE500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85015F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367C29B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EA18348" w14:textId="77777777" w:rsidR="00604A09" w:rsidRDefault="00604A09">
            <w:pPr>
              <w:spacing w:after="0"/>
              <w:ind w:left="135"/>
            </w:pPr>
          </w:p>
        </w:tc>
      </w:tr>
      <w:tr w:rsidR="00604A09" w14:paraId="1C8CA185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F173CA3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97E24D1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собственных текстов-рассуждений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757131C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284E0F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EB6CAE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593E196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541E8CC" w14:textId="77777777" w:rsidR="00604A09" w:rsidRDefault="00604A09">
            <w:pPr>
              <w:spacing w:after="0"/>
              <w:ind w:left="135"/>
            </w:pPr>
          </w:p>
        </w:tc>
      </w:tr>
      <w:tr w:rsidR="00604A09" w14:paraId="2D9325FC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A1D22C3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ACB7C91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Глагол: общее значение, вопросы, употребление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B768577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CEB084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FAAB5F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31464FB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72C241" w14:textId="77777777" w:rsidR="00604A09" w:rsidRDefault="00604A09">
            <w:pPr>
              <w:spacing w:after="0"/>
              <w:ind w:left="135"/>
            </w:pPr>
          </w:p>
        </w:tc>
      </w:tr>
      <w:tr w:rsidR="00604A09" w14:paraId="2597B00D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124FD62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3193AFF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и употребление глаголов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9F90A6C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211C90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F590EF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69F1CBF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11ECC7D" w14:textId="77777777" w:rsidR="00604A09" w:rsidRDefault="00604A09">
            <w:pPr>
              <w:spacing w:after="0"/>
              <w:ind w:left="135"/>
            </w:pPr>
          </w:p>
        </w:tc>
      </w:tr>
      <w:tr w:rsidR="00604A09" w14:paraId="6CBD312F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749B7FE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22459DF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Неопределённая форма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798AE9A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76F4E0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411DED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C9E34E4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C6012C7" w14:textId="77777777" w:rsidR="00604A09" w:rsidRDefault="00604A09">
            <w:pPr>
              <w:spacing w:after="0"/>
              <w:ind w:left="135"/>
            </w:pPr>
          </w:p>
        </w:tc>
      </w:tr>
      <w:tr w:rsidR="00604A09" w14:paraId="1E954128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114D08F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691DACA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числам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4832CE2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75DA81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F06CAA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2996760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21F8745" w14:textId="77777777" w:rsidR="00604A09" w:rsidRDefault="00604A09">
            <w:pPr>
              <w:spacing w:after="0"/>
              <w:ind w:left="135"/>
            </w:pPr>
          </w:p>
        </w:tc>
      </w:tr>
      <w:tr w:rsidR="00604A09" w14:paraId="37398E25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EF152E7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B064AAC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 время глаголов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B6B91C2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8C3A14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40E3C7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13272C0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7692192" w14:textId="77777777" w:rsidR="00604A09" w:rsidRDefault="00604A09">
            <w:pPr>
              <w:spacing w:after="0"/>
              <w:ind w:left="135"/>
            </w:pPr>
          </w:p>
        </w:tc>
      </w:tr>
      <w:tr w:rsidR="00604A09" w14:paraId="10892AEE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60EEC72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591A46F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Будущее время глаголов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F5E1A0D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81A5BF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645B95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BE500F2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B622DF0" w14:textId="77777777" w:rsidR="00604A09" w:rsidRDefault="00604A09">
            <w:pPr>
              <w:spacing w:after="0"/>
              <w:ind w:left="135"/>
            </w:pPr>
          </w:p>
        </w:tc>
      </w:tr>
      <w:tr w:rsidR="00604A09" w14:paraId="71F42361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9409EA9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F13AE0F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Прошедшее время глаголов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109483E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C2567B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2088E4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D4624FC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705BB6D" w14:textId="77777777" w:rsidR="00604A09" w:rsidRDefault="00604A09">
            <w:pPr>
              <w:spacing w:after="0"/>
              <w:ind w:left="135"/>
            </w:pPr>
          </w:p>
        </w:tc>
      </w:tr>
      <w:tr w:rsidR="00604A09" w14:paraId="026FF7CD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DFE37D3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CB06F98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глаголов в прошедшем времени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7B6012B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C57BE7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D33A29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0F16B3F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8AC3B68" w14:textId="77777777" w:rsidR="00604A09" w:rsidRDefault="00604A09">
            <w:pPr>
              <w:spacing w:after="0"/>
              <w:ind w:left="135"/>
            </w:pPr>
          </w:p>
        </w:tc>
      </w:tr>
      <w:tr w:rsidR="00604A09" w14:paraId="1B6EC3F9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C82200F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71495D9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написанием окончаний глаголов в прошедшем времени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BC591BA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5747BF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0C576A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2657AB2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A20E7F0" w14:textId="77777777" w:rsidR="00604A09" w:rsidRDefault="00604A09">
            <w:pPr>
              <w:spacing w:after="0"/>
              <w:ind w:left="135"/>
            </w:pPr>
          </w:p>
        </w:tc>
      </w:tr>
      <w:tr w:rsidR="00604A09" w14:paraId="6B3B1365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360DC83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5F831C8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не, её значение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D9A953C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E5BCE8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30EDF9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CA3A54E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D095CD3" w14:textId="77777777" w:rsidR="00604A09" w:rsidRDefault="00604A09">
            <w:pPr>
              <w:spacing w:after="0"/>
              <w:ind w:left="135"/>
            </w:pPr>
          </w:p>
        </w:tc>
      </w:tr>
      <w:tr w:rsidR="00604A09" w14:paraId="19FB2230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463F690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9F6C94F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 с глаголами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B958AC1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2F8EAA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24EC8A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374B384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F17AAAB" w14:textId="77777777" w:rsidR="00604A09" w:rsidRDefault="00604A09">
            <w:pPr>
              <w:spacing w:after="0"/>
              <w:ind w:left="135"/>
            </w:pPr>
          </w:p>
        </w:tc>
      </w:tr>
      <w:tr w:rsidR="00604A09" w14:paraId="25543FAF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25B4A87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346F4A3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глаголов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423D1A8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D2ED59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8C537E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0FF8E23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6FCA50B" w14:textId="77777777" w:rsidR="00604A09" w:rsidRDefault="00604A09">
            <w:pPr>
              <w:spacing w:after="0"/>
              <w:ind w:left="135"/>
            </w:pPr>
          </w:p>
        </w:tc>
      </w:tr>
      <w:tr w:rsidR="00604A09" w14:paraId="5DB64F81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C1BE841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5A9CA9F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Части речи: систематизация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изученного в 3 классе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DCF1AC4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D42A55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0CE207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EC187D2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1845B7B" w14:textId="77777777" w:rsidR="00604A09" w:rsidRDefault="00604A09">
            <w:pPr>
              <w:spacing w:after="0"/>
              <w:ind w:left="135"/>
            </w:pPr>
          </w:p>
        </w:tc>
      </w:tr>
      <w:tr w:rsidR="00604A09" w14:paraId="1E993D39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614EF31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C28F0C8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обобщение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9AA1B86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DEEA89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7C76D1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8B023E1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85D4E80" w14:textId="77777777" w:rsidR="00604A09" w:rsidRDefault="00604A09">
            <w:pPr>
              <w:spacing w:after="0"/>
              <w:ind w:left="135"/>
            </w:pPr>
          </w:p>
        </w:tc>
      </w:tr>
      <w:tr w:rsidR="00604A09" w14:paraId="0FA24B2B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7CE7A70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73C0682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урок: повторение по разделу морфология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4D291C0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D2E5B7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67914C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E1F7AC0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8B4EAD9" w14:textId="77777777" w:rsidR="00604A09" w:rsidRDefault="00604A09">
            <w:pPr>
              <w:spacing w:after="0"/>
              <w:ind w:left="135"/>
            </w:pPr>
          </w:p>
        </w:tc>
      </w:tr>
      <w:tr w:rsidR="00604A09" w14:paraId="646110B1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2A7D45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914B94D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правописание слов с изученными в 1 – 3 классах орфограммами в корне, приставках, окончаниях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B1594C5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5F8FC3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BF0C21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E52CCB6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9845295" w14:textId="77777777" w:rsidR="00604A09" w:rsidRDefault="00604A09">
            <w:pPr>
              <w:spacing w:after="0"/>
              <w:ind w:left="135"/>
            </w:pPr>
          </w:p>
        </w:tc>
      </w:tr>
      <w:tr w:rsidR="00604A09" w14:paraId="5047DD99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ACA4C29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DD8B662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правописание слов с изученными в 1 – 3 классах орфограммами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DD9A03F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E5782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E3EBC1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7C2B558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3B3B586" w14:textId="77777777" w:rsidR="00604A09" w:rsidRDefault="00604A09">
            <w:pPr>
              <w:spacing w:after="0"/>
              <w:ind w:left="135"/>
            </w:pPr>
          </w:p>
        </w:tc>
      </w:tr>
      <w:tr w:rsidR="00604A09" w14:paraId="358D4C65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00D239A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31BAFCD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83411D5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09CE15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D7E5D1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3C70172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48F3912" w14:textId="77777777" w:rsidR="00604A09" w:rsidRDefault="00604A09">
            <w:pPr>
              <w:spacing w:after="0"/>
              <w:ind w:left="135"/>
            </w:pPr>
          </w:p>
        </w:tc>
      </w:tr>
      <w:tr w:rsidR="00604A09" w14:paraId="46817272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8B8850E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9D50CB4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D552C15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789018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E0CD1C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CD91750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F60253E" w14:textId="77777777" w:rsidR="00604A09" w:rsidRDefault="00604A09">
            <w:pPr>
              <w:spacing w:after="0"/>
              <w:ind w:left="135"/>
            </w:pPr>
          </w:p>
        </w:tc>
      </w:tr>
      <w:tr w:rsidR="00604A09" w14:paraId="3B312108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F105EB8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20EBAD8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A22D000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492808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35A279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4ADB68F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741323E" w14:textId="77777777" w:rsidR="00604A09" w:rsidRDefault="00604A09">
            <w:pPr>
              <w:spacing w:after="0"/>
              <w:ind w:left="135"/>
            </w:pPr>
          </w:p>
        </w:tc>
      </w:tr>
      <w:tr w:rsidR="00604A09" w14:paraId="2FF5714D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6CD05B2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2607D0A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повторение по теме «Чему мы научились на уроках правописания в 3 классе»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AA9E0BF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21FB961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617AEB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59621E1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B9EA38F" w14:textId="77777777" w:rsidR="00604A09" w:rsidRDefault="00604A09">
            <w:pPr>
              <w:spacing w:after="0"/>
              <w:ind w:left="135"/>
            </w:pPr>
          </w:p>
        </w:tc>
      </w:tr>
      <w:tr w:rsidR="00604A09" w14:paraId="6BB8A0C2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6087455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D63C728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помочь вести диалог человеку, для которого русский язык не является родным. Изучающее чтение. Функции ознакомительного чтения, ситуации применения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7DC2120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2EF891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A6A0CB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177BE60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9CF2B31" w14:textId="77777777" w:rsidR="00604A09" w:rsidRDefault="00604A09">
            <w:pPr>
              <w:spacing w:after="0"/>
              <w:ind w:left="135"/>
            </w:pPr>
          </w:p>
        </w:tc>
      </w:tr>
      <w:tr w:rsidR="00604A09" w14:paraId="3AC931A5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4FC27E4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8932194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Ознакомительное чтение: когда оно нужно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F7C1D1B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77575D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0369B9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9FAB0B7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15A284F" w14:textId="77777777" w:rsidR="00604A09" w:rsidRDefault="00604A09">
            <w:pPr>
              <w:spacing w:after="0"/>
              <w:ind w:left="135"/>
            </w:pPr>
          </w:p>
        </w:tc>
      </w:tr>
      <w:tr w:rsidR="00604A09" w14:paraId="27701897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38263B4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C37C549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работаем с текстами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29853A5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8CD976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236996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3A69FAA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A48018C" w14:textId="77777777" w:rsidR="00604A09" w:rsidRDefault="00604A09">
            <w:pPr>
              <w:spacing w:after="0"/>
              <w:ind w:left="135"/>
            </w:pPr>
          </w:p>
        </w:tc>
      </w:tr>
      <w:tr w:rsidR="00604A09" w14:paraId="4B3944EF" w14:textId="77777777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26C210D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93CB6CA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работаем с текстами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93D5B62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1E7814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957C0A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687DA62" w14:textId="77777777" w:rsidR="00604A09" w:rsidRDefault="00604A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4D1AF28" w14:textId="77777777" w:rsidR="00604A09" w:rsidRDefault="00604A09">
            <w:pPr>
              <w:spacing w:after="0"/>
              <w:ind w:left="135"/>
            </w:pPr>
          </w:p>
        </w:tc>
      </w:tr>
      <w:tr w:rsidR="00604A09" w14:paraId="0371B0C1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F164F86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14:paraId="45F5CB8E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18ED471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F789BF6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1040CF4" w14:textId="77777777" w:rsidR="00604A09" w:rsidRDefault="00604A09"/>
        </w:tc>
      </w:tr>
    </w:tbl>
    <w:p w14:paraId="3B9693DC" w14:textId="77777777" w:rsidR="00604A09" w:rsidRDefault="00604A09">
      <w:pPr>
        <w:sectPr w:rsidR="00604A0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AB33E29" w14:textId="77777777" w:rsidR="00604A09" w:rsidRDefault="00D7529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6"/>
        <w:gridCol w:w="3635"/>
        <w:gridCol w:w="1103"/>
        <w:gridCol w:w="1843"/>
        <w:gridCol w:w="1912"/>
        <w:gridCol w:w="1349"/>
        <w:gridCol w:w="3364"/>
      </w:tblGrid>
      <w:tr w:rsidR="00604A09" w14:paraId="0E3FB443" w14:textId="77777777">
        <w:trPr>
          <w:trHeight w:val="144"/>
          <w:tblCellSpacing w:w="0" w:type="dxa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9645933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9BEDD1B" w14:textId="77777777" w:rsidR="00604A09" w:rsidRDefault="00604A09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A353E02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2798AD77" w14:textId="77777777" w:rsidR="00604A09" w:rsidRDefault="00604A0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74386CC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4970E68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1210A4DE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391A082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24C7561F" w14:textId="77777777" w:rsidR="00604A09" w:rsidRDefault="00604A09">
            <w:pPr>
              <w:spacing w:after="0"/>
              <w:ind w:left="135"/>
            </w:pPr>
          </w:p>
        </w:tc>
      </w:tr>
      <w:tr w:rsidR="00604A09" w14:paraId="1B567DBC" w14:textId="77777777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CF32F61" w14:textId="77777777" w:rsidR="00604A09" w:rsidRDefault="00604A0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86D6930" w14:textId="77777777" w:rsidR="00604A09" w:rsidRDefault="00604A09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869452E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98FE161" w14:textId="77777777" w:rsidR="00604A09" w:rsidRDefault="00604A09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FC64731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4A5ED82" w14:textId="77777777" w:rsidR="00604A09" w:rsidRDefault="00604A09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C954B60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46796FBA" w14:textId="77777777" w:rsidR="00604A09" w:rsidRDefault="00604A0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BC001D8" w14:textId="77777777" w:rsidR="00604A09" w:rsidRDefault="00604A0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0139C0D" w14:textId="77777777" w:rsidR="00604A09" w:rsidRDefault="00604A09"/>
        </w:tc>
      </w:tr>
      <w:tr w:rsidR="00604A09" w14:paraId="0040070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22550F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0261065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как язык межнационального общения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F4FB467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FC8B8B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2635AD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8A198F8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A761CE9" w14:textId="77777777" w:rsidR="00604A09" w:rsidRDefault="00D75290">
            <w:pPr>
              <w:spacing w:after="0"/>
              <w:ind w:left="135"/>
            </w:pPr>
            <w:hyperlink r:id="rId3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https://m.edsoo.ru/MT8G39P2K</w:t>
              </w:r>
            </w:hyperlink>
          </w:p>
        </w:tc>
      </w:tr>
      <w:tr w:rsidR="00604A09" w14:paraId="1A32019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35ACFCB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DE26B53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звуков русского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23C2971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90EA92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27CBDA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68459C8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E750447" w14:textId="77777777" w:rsidR="00604A09" w:rsidRDefault="00D75290">
            <w:pPr>
              <w:spacing w:after="0"/>
              <w:ind w:left="135"/>
            </w:pPr>
            <w:hyperlink r:id="rId3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https://m.edsoo.ru/GSGC7FXZA</w:t>
              </w:r>
            </w:hyperlink>
          </w:p>
        </w:tc>
      </w:tr>
      <w:tr w:rsidR="00604A09" w14:paraId="7692759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B73E9FB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8E3F9C7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Звуко-буквенный разбор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CF23EF4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465F3A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6402AE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6BB8BDB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3F12E85" w14:textId="77777777" w:rsidR="00604A09" w:rsidRDefault="00D75290">
            <w:pPr>
              <w:spacing w:after="0"/>
              <w:ind w:left="135"/>
            </w:pPr>
            <w:hyperlink r:id="rId3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https://m.edsoo.ru/OJJ6U5KO3</w:t>
              </w:r>
            </w:hyperlink>
          </w:p>
        </w:tc>
      </w:tr>
      <w:tr w:rsidR="00604A09" w14:paraId="442669F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BB6E4F2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279FABE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состав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C953B56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4125D2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F8CBEB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57E587C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B15889B" w14:textId="77777777" w:rsidR="00604A09" w:rsidRDefault="00604A09">
            <w:pPr>
              <w:spacing w:after="0"/>
              <w:ind w:left="135"/>
            </w:pPr>
          </w:p>
        </w:tc>
      </w:tr>
      <w:tr w:rsidR="00604A09" w14:paraId="6CA79EF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0BB0EE8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3379147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5CD3712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CC6852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6EE29C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9C60C50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DD3426A" w14:textId="77777777" w:rsidR="00604A09" w:rsidRDefault="00604A09">
            <w:pPr>
              <w:spacing w:after="0"/>
              <w:ind w:left="135"/>
            </w:pPr>
          </w:p>
        </w:tc>
      </w:tr>
      <w:tr w:rsidR="00604A09" w14:paraId="0540DD1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58A6E5A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AB86004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Неизменяемые слова: состав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E4853E4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7C734E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44A10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3E2B56E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B570AA9" w14:textId="77777777" w:rsidR="00604A09" w:rsidRDefault="00604A09">
            <w:pPr>
              <w:spacing w:after="0"/>
              <w:ind w:left="135"/>
            </w:pPr>
          </w:p>
        </w:tc>
      </w:tr>
      <w:tr w:rsidR="00604A09" w14:paraId="43EC33A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46ECA8C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95D14C1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Речь: диалогическая и монологическая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2F21D49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D5A45F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B3A393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3B2E1C1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08B87F9" w14:textId="77777777" w:rsidR="00604A09" w:rsidRDefault="00D75290">
            <w:pPr>
              <w:spacing w:after="0"/>
              <w:ind w:left="135"/>
            </w:pPr>
            <w:hyperlink r:id="rId3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https://m.edsoo.ru/9C797KPJI</w:t>
              </w:r>
            </w:hyperlink>
          </w:p>
        </w:tc>
      </w:tr>
      <w:tr w:rsidR="00604A09" w14:paraId="1600C0A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7863920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34A67F3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диалога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882C19F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B4AE3A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30B5C6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5E57944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F6A2456" w14:textId="77777777" w:rsidR="00604A09" w:rsidRDefault="00D75290">
            <w:pPr>
              <w:spacing w:after="0"/>
              <w:ind w:left="135"/>
            </w:pPr>
            <w:hyperlink r:id="rId3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https://m.edsoo.ru/AUCUD4CX9</w:t>
              </w:r>
            </w:hyperlink>
          </w:p>
        </w:tc>
      </w:tr>
      <w:tr w:rsidR="00604A09" w14:paraId="58CC64E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5EC60A0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843A14F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Ситуации устного и письменного общения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5901C9A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4A6360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773B4E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CF12179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99DE0F9" w14:textId="77777777" w:rsidR="00604A09" w:rsidRDefault="00D75290">
            <w:pPr>
              <w:spacing w:after="0"/>
              <w:ind w:left="135"/>
            </w:pPr>
            <w:hyperlink r:id="rId3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https://m.edsoo.ru/S3BMK3KEY</w:t>
              </w:r>
            </w:hyperlink>
          </w:p>
        </w:tc>
      </w:tr>
      <w:tr w:rsidR="00604A09" w14:paraId="26BBB0D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447F7D1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7FAD71B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Вспоминаем, как написать письмо, поздравительную открытку, объявление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D1AF9E7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EF1FD9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49B630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833BC99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3D6E929" w14:textId="77777777" w:rsidR="00604A09" w:rsidRDefault="00D75290">
            <w:pPr>
              <w:spacing w:after="0"/>
              <w:ind w:left="135"/>
            </w:pPr>
            <w:hyperlink r:id="rId3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https://m.edsoo.ru/NF5CE8UYG</w:t>
              </w:r>
            </w:hyperlink>
          </w:p>
        </w:tc>
      </w:tr>
      <w:tr w:rsidR="00604A09" w14:paraId="7AB14BA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97C3E57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E704A59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наиболее употребляемых суффиксов изученных частей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4E121C2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BD8D8D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903368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B508A86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BDF2593" w14:textId="77777777" w:rsidR="00604A09" w:rsidRDefault="00604A09">
            <w:pPr>
              <w:spacing w:after="0"/>
              <w:ind w:left="135"/>
            </w:pPr>
          </w:p>
        </w:tc>
      </w:tr>
      <w:tr w:rsidR="00604A09" w14:paraId="1B68FC5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EAFF193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ED37F53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разбор слова по составу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2C874C8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F35107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1C6AAE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D9861BA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9E9DA4F" w14:textId="77777777" w:rsidR="00604A09" w:rsidRDefault="00604A09">
            <w:pPr>
              <w:spacing w:after="0"/>
              <w:ind w:left="135"/>
            </w:pPr>
          </w:p>
        </w:tc>
      </w:tr>
      <w:tr w:rsidR="00604A09" w14:paraId="2A04249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5A46D65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005777C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правописания, изученные в 1 – 3 классах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CC5A7F0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5C87E8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7A9C5F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71BBFC2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E98766E" w14:textId="77777777" w:rsidR="00604A09" w:rsidRDefault="00604A09">
            <w:pPr>
              <w:spacing w:after="0"/>
              <w:ind w:left="135"/>
            </w:pPr>
          </w:p>
        </w:tc>
      </w:tr>
      <w:tr w:rsidR="00604A09" w14:paraId="6912071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BFC8B65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7C9A07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правил правописания, изученных в 1 – 3 классах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12DCD98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5350BE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F163B9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2F7E864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B9B1F71" w14:textId="77777777" w:rsidR="00604A09" w:rsidRDefault="00604A09">
            <w:pPr>
              <w:spacing w:after="0"/>
              <w:ind w:left="135"/>
            </w:pPr>
          </w:p>
        </w:tc>
      </w:tr>
      <w:tr w:rsidR="00604A09" w14:paraId="2BDD6EA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3A703C6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948BDE3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1-го, 2-го, 3-го склонений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6A98A27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125C81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17A16F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3CFB7D4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2CC1F66" w14:textId="77777777" w:rsidR="00604A09" w:rsidRDefault="00604A09">
            <w:pPr>
              <w:spacing w:after="0"/>
              <w:ind w:left="135"/>
            </w:pPr>
          </w:p>
        </w:tc>
      </w:tr>
      <w:tr w:rsidR="00604A09" w14:paraId="1C5317C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8EB24BB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FED03E2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Падежные окончания имён существительных 1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2BAC8CB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2B60FD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D8A0A1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3B0DDAF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3353C32" w14:textId="77777777" w:rsidR="00604A09" w:rsidRDefault="00604A09">
            <w:pPr>
              <w:spacing w:after="0"/>
              <w:ind w:left="135"/>
            </w:pPr>
          </w:p>
        </w:tc>
      </w:tr>
      <w:tr w:rsidR="00604A09" w14:paraId="04E7F00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AC4811E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F9A227C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существительных 1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729A691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3E7F95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5566C2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F81032B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3635606" w14:textId="77777777" w:rsidR="00604A09" w:rsidRDefault="00604A09">
            <w:pPr>
              <w:spacing w:after="0"/>
              <w:ind w:left="135"/>
            </w:pPr>
          </w:p>
        </w:tc>
      </w:tr>
      <w:tr w:rsidR="00604A09" w14:paraId="6126E16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0EF4FAC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7D05640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Падежные окончания имён существительных 2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E8983C7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C9161C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060EC2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14F89DA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3683E32" w14:textId="77777777" w:rsidR="00604A09" w:rsidRDefault="00604A09">
            <w:pPr>
              <w:spacing w:after="0"/>
              <w:ind w:left="135"/>
            </w:pPr>
          </w:p>
        </w:tc>
      </w:tr>
      <w:tr w:rsidR="00604A09" w14:paraId="687A9FF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BA0F838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95F35BD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существительных 2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49D72BF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747D01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907FAB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22A4D4C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BE41807" w14:textId="77777777" w:rsidR="00604A09" w:rsidRDefault="00604A09">
            <w:pPr>
              <w:spacing w:after="0"/>
              <w:ind w:left="135"/>
            </w:pPr>
          </w:p>
        </w:tc>
      </w:tr>
      <w:tr w:rsidR="00604A09" w14:paraId="66D51CF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3575B90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96069D3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Падежные окончания имён существительных 3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2C87434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F1EE3B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F12510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CBC1F7C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810C7FD" w14:textId="77777777" w:rsidR="00604A09" w:rsidRDefault="00604A09">
            <w:pPr>
              <w:spacing w:after="0"/>
              <w:ind w:left="135"/>
            </w:pPr>
          </w:p>
        </w:tc>
      </w:tr>
      <w:tr w:rsidR="00604A09" w14:paraId="3DFC1B4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8C5D4DA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88378D9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существительных 3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6C00BE0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09471B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9DB04B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250EA46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5385AB1" w14:textId="77777777" w:rsidR="00604A09" w:rsidRDefault="00604A09">
            <w:pPr>
              <w:spacing w:after="0"/>
              <w:ind w:left="135"/>
            </w:pPr>
          </w:p>
        </w:tc>
      </w:tr>
      <w:tr w:rsidR="00604A09" w14:paraId="5FAA106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BAF70FA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48DD5CC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Текст: тема и основная мысль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04FEF0B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5923D1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63F12E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CC5A09B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4AF2EFA" w14:textId="77777777" w:rsidR="00604A09" w:rsidRDefault="00D75290">
            <w:pPr>
              <w:spacing w:after="0"/>
              <w:ind w:left="135"/>
            </w:pPr>
            <w:hyperlink r:id="rId3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https://m.edsoo.ru/1Y1BDB2AR</w:t>
              </w:r>
            </w:hyperlink>
          </w:p>
        </w:tc>
      </w:tr>
      <w:tr w:rsidR="00604A09" w14:paraId="37F7B6B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A440242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E17525A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Текст: заголовок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FBF1F43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21F1BA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E74354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B2D92D5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E66C747" w14:textId="77777777" w:rsidR="00604A09" w:rsidRDefault="00604A09">
            <w:pPr>
              <w:spacing w:after="0"/>
              <w:ind w:left="135"/>
            </w:pPr>
          </w:p>
        </w:tc>
      </w:tr>
      <w:tr w:rsidR="00604A09" w14:paraId="51C018A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529BF6F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DA1D234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Подбираем заголовки, отражающие тему или основную мысль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409D64D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86F37C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DBB345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1D3DB26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78B3013" w14:textId="77777777" w:rsidR="00604A09" w:rsidRDefault="00604A09">
            <w:pPr>
              <w:spacing w:after="0"/>
              <w:ind w:left="135"/>
            </w:pPr>
          </w:p>
        </w:tc>
      </w:tr>
      <w:tr w:rsidR="00604A09" w14:paraId="3241BF3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17D9627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9F642D0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Текст. Образные языковые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средства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76E0DF0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4198B0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2F65E8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09577F3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1277860" w14:textId="77777777" w:rsidR="00604A09" w:rsidRDefault="00604A09">
            <w:pPr>
              <w:spacing w:after="0"/>
              <w:ind w:left="135"/>
            </w:pPr>
          </w:p>
        </w:tc>
      </w:tr>
      <w:tr w:rsidR="00604A09" w14:paraId="6165539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F514745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C27F4F1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падежных окончаний имён существительных в родительном и винительном падежах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3EC70FA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0B7263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D41444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BE511C9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DE83C7D" w14:textId="77777777" w:rsidR="00604A09" w:rsidRDefault="00604A09">
            <w:pPr>
              <w:spacing w:after="0"/>
              <w:ind w:left="135"/>
            </w:pPr>
          </w:p>
        </w:tc>
      </w:tr>
      <w:tr w:rsidR="00604A09" w14:paraId="760F8E7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7457D77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FEAE007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существительных в родительном и винительном падежах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0A11CF2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FE056C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C6E6C4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33CEB63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31EF7A7" w14:textId="77777777" w:rsidR="00604A09" w:rsidRDefault="00604A09">
            <w:pPr>
              <w:spacing w:after="0"/>
              <w:ind w:left="135"/>
            </w:pPr>
          </w:p>
        </w:tc>
      </w:tr>
      <w:tr w:rsidR="00604A09" w14:paraId="181F105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DD97267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A06A6F8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падежных окончаний имён существительных в дательном и предложном падежах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C4051DB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A912FA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EDCEAA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C223D11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88D8473" w14:textId="77777777" w:rsidR="00604A09" w:rsidRDefault="00604A09">
            <w:pPr>
              <w:spacing w:after="0"/>
              <w:ind w:left="135"/>
            </w:pPr>
          </w:p>
        </w:tc>
      </w:tr>
      <w:tr w:rsidR="00604A09" w14:paraId="0AF0976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AC3786D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7EFFA17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существительных в дательном и предложном падежах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C5A0E03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5D851C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6C5D3C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E5936DA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F9A3BAF" w14:textId="77777777" w:rsidR="00604A09" w:rsidRDefault="00604A09">
            <w:pPr>
              <w:spacing w:after="0"/>
              <w:ind w:left="135"/>
            </w:pPr>
          </w:p>
        </w:tc>
      </w:tr>
      <w:tr w:rsidR="00604A09" w14:paraId="64C864F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AECCA0B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90FE55B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существительных в творительном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1DEBA55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89F4CD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2536E4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5B99C84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CB632D2" w14:textId="77777777" w:rsidR="00604A09" w:rsidRDefault="00604A09">
            <w:pPr>
              <w:spacing w:after="0"/>
              <w:ind w:left="135"/>
            </w:pPr>
          </w:p>
        </w:tc>
      </w:tr>
      <w:tr w:rsidR="00604A09" w14:paraId="37344DA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6D6979E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1838F92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Падежные окончания имён существительных множественного числа в дательном, творительном, предложном падежах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F27A197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E6EF79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21E597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15B07BE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C44D1E0" w14:textId="77777777" w:rsidR="00604A09" w:rsidRDefault="00604A09">
            <w:pPr>
              <w:spacing w:after="0"/>
              <w:ind w:left="135"/>
            </w:pPr>
          </w:p>
        </w:tc>
      </w:tr>
      <w:tr w:rsidR="00604A09" w14:paraId="3FFCCCC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C93B9E3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A4F1878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падежных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окончаний имён существительных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76AC016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557D5A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5AC09F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407E9BA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E9E750A" w14:textId="77777777" w:rsidR="00604A09" w:rsidRDefault="00604A09">
            <w:pPr>
              <w:spacing w:after="0"/>
              <w:ind w:left="135"/>
            </w:pPr>
          </w:p>
        </w:tc>
      </w:tr>
      <w:tr w:rsidR="00604A09" w14:paraId="737FF9F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481D4B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998B8E3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падежные окончания имён существительных: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2F9B2DC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04F65F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1073F2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E0E68CC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9D74BB4" w14:textId="77777777" w:rsidR="00604A09" w:rsidRDefault="00604A09">
            <w:pPr>
              <w:spacing w:after="0"/>
              <w:ind w:left="135"/>
            </w:pPr>
          </w:p>
        </w:tc>
      </w:tr>
      <w:tr w:rsidR="00604A09" w14:paraId="3D11AD5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FA4DD03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2BF67C6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падежные окончания имён существительных: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3FCECCC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9152E1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C961C5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5CA3CB3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A878BF8" w14:textId="77777777" w:rsidR="00604A09" w:rsidRDefault="00604A09">
            <w:pPr>
              <w:spacing w:after="0"/>
              <w:ind w:left="135"/>
            </w:pPr>
          </w:p>
        </w:tc>
      </w:tr>
      <w:tr w:rsidR="00604A09" w14:paraId="2958ED1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A33D35F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140CB83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Текст. Структура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DCC3EEE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F96D7D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8E474A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F5D1BFD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2079E83" w14:textId="77777777" w:rsidR="00604A09" w:rsidRDefault="00604A09">
            <w:pPr>
              <w:spacing w:after="0"/>
              <w:ind w:left="135"/>
            </w:pPr>
          </w:p>
        </w:tc>
      </w:tr>
      <w:tr w:rsidR="00604A09" w14:paraId="4BFC378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38D7688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509290D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Текст. План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B78DC44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6A7295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5E9EC9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A2510C0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B0077AF" w14:textId="77777777" w:rsidR="00604A09" w:rsidRDefault="00604A09">
            <w:pPr>
              <w:spacing w:after="0"/>
              <w:ind w:left="135"/>
            </w:pPr>
          </w:p>
        </w:tc>
      </w:tr>
      <w:tr w:rsidR="00604A09" w14:paraId="32B173F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5EC51A0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6043772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собственный текст по предложенному заголовку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AD005D4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97C61C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3BF8E8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6CC4B62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6749CD5" w14:textId="77777777" w:rsidR="00604A09" w:rsidRDefault="00604A09">
            <w:pPr>
              <w:spacing w:after="0"/>
              <w:ind w:left="135"/>
            </w:pPr>
          </w:p>
        </w:tc>
      </w:tr>
      <w:tr w:rsidR="00604A09" w14:paraId="310F6F2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CBB9E3B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4B217CD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суффиксов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F47C932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FFE661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D9E916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73C5C6F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1B2BD28" w14:textId="77777777" w:rsidR="00604A09" w:rsidRDefault="00604A09">
            <w:pPr>
              <w:spacing w:after="0"/>
              <w:ind w:left="135"/>
            </w:pPr>
          </w:p>
        </w:tc>
      </w:tr>
      <w:tr w:rsidR="00604A09" w14:paraId="316825B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8286A9C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18EC009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C69D92F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3BDB79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039072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6D44134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7D64029" w14:textId="77777777" w:rsidR="00604A09" w:rsidRDefault="00604A09">
            <w:pPr>
              <w:spacing w:after="0"/>
              <w:ind w:left="135"/>
            </w:pPr>
          </w:p>
        </w:tc>
      </w:tr>
      <w:tr w:rsidR="00604A09" w14:paraId="42FD586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37B6F2B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1647301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имени существительного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59CB18C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7542CF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34CCE6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49614E4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CAC2468" w14:textId="77777777" w:rsidR="00604A09" w:rsidRDefault="00604A09">
            <w:pPr>
              <w:spacing w:after="0"/>
              <w:ind w:left="135"/>
            </w:pPr>
          </w:p>
        </w:tc>
      </w:tr>
      <w:tr w:rsidR="00604A09" w14:paraId="106DC21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C34A70F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AF99CCD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отработка темы «Имя существительное»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50140B6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C1C509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54CC63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D5BF9A6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C8549D2" w14:textId="77777777" w:rsidR="00604A09" w:rsidRDefault="00604A09">
            <w:pPr>
              <w:spacing w:after="0"/>
              <w:ind w:left="135"/>
            </w:pPr>
          </w:p>
        </w:tc>
      </w:tr>
      <w:tr w:rsidR="00604A09" w14:paraId="047C4E9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DBB2300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F3A9781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текст по предложенному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5D32E45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1A2D10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E39C9B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9FC58F5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0ED8E64" w14:textId="77777777" w:rsidR="00604A09" w:rsidRDefault="00604A09">
            <w:pPr>
              <w:spacing w:after="0"/>
              <w:ind w:left="135"/>
            </w:pPr>
          </w:p>
        </w:tc>
      </w:tr>
      <w:tr w:rsidR="00604A09" w14:paraId="742B815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FDF1261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BD0D6D3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прилагательное. Значение и употребление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5CE3059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2219C0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E6C70C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12F0B6F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4D6814F" w14:textId="77777777" w:rsidR="00604A09" w:rsidRDefault="00604A09">
            <w:pPr>
              <w:spacing w:after="0"/>
              <w:ind w:left="135"/>
            </w:pPr>
          </w:p>
        </w:tc>
      </w:tr>
      <w:tr w:rsidR="00604A09" w14:paraId="1FC3A75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40D2DE3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8A6241F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Зависимость формы имени прилагательного от формы имени существительного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8C49E1E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9F2AB1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D9B0C3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03078EB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E9B882B" w14:textId="77777777" w:rsidR="00604A09" w:rsidRDefault="00604A09">
            <w:pPr>
              <w:spacing w:after="0"/>
              <w:ind w:left="135"/>
            </w:pPr>
          </w:p>
        </w:tc>
      </w:tr>
      <w:tr w:rsidR="00604A09" w14:paraId="4AC6C66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FF6DC7E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C75903D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52B2C0F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446024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CD16A6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8EBD5C0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A73E28A" w14:textId="77777777" w:rsidR="00604A09" w:rsidRDefault="00604A09">
            <w:pPr>
              <w:spacing w:after="0"/>
              <w:ind w:left="135"/>
            </w:pPr>
          </w:p>
        </w:tc>
      </w:tr>
      <w:tr w:rsidR="00604A09" w14:paraId="0F9DA8B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6B5A05A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0D5751C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7FA99E6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3EEE78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F34A06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FB3788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08E569E" w14:textId="77777777" w:rsidR="00604A09" w:rsidRDefault="00604A09">
            <w:pPr>
              <w:spacing w:after="0"/>
              <w:ind w:left="135"/>
            </w:pPr>
          </w:p>
        </w:tc>
      </w:tr>
      <w:tr w:rsidR="00604A09" w14:paraId="068430F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E5D581B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E09DA6D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прилагательных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B0D6089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B3D58E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B88C74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951A02C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B7A866F" w14:textId="77777777" w:rsidR="00604A09" w:rsidRDefault="00604A09">
            <w:pPr>
              <w:spacing w:after="0"/>
              <w:ind w:left="135"/>
            </w:pPr>
          </w:p>
        </w:tc>
      </w:tr>
      <w:tr w:rsidR="00604A09" w14:paraId="63C1B48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857F32A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1184DE8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склонения имён прилагательных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C7160E0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49E2F9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393A9E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2E8D096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896FF01" w14:textId="77777777" w:rsidR="00604A09" w:rsidRDefault="00604A09">
            <w:pPr>
              <w:spacing w:after="0"/>
              <w:ind w:left="135"/>
            </w:pPr>
          </w:p>
        </w:tc>
      </w:tr>
      <w:tr w:rsidR="00604A09" w14:paraId="180643D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936D5B1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7B0A171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прилагательных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E2E6A74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5B6CE6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1189BA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8195BC0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FE179B0" w14:textId="77777777" w:rsidR="00604A09" w:rsidRDefault="00604A09">
            <w:pPr>
              <w:spacing w:after="0"/>
              <w:ind w:left="135"/>
            </w:pPr>
          </w:p>
        </w:tc>
      </w:tr>
      <w:tr w:rsidR="00604A09" w14:paraId="5B93148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36515A0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7FB6D66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падежные окончания имён прилагательных: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3A0A677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51EF6D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FF0D7F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5993516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1963C45" w14:textId="77777777" w:rsidR="00604A09" w:rsidRDefault="00604A09">
            <w:pPr>
              <w:spacing w:after="0"/>
              <w:ind w:left="135"/>
            </w:pPr>
          </w:p>
        </w:tc>
      </w:tr>
      <w:tr w:rsidR="00604A09" w14:paraId="781F9E6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4869937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AB0B297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падежные окончания имён прилагательных: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7C01C00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FFF215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9AECB5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1BAABA2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1572B29" w14:textId="77777777" w:rsidR="00604A09" w:rsidRDefault="00604A09">
            <w:pPr>
              <w:spacing w:after="0"/>
              <w:ind w:left="135"/>
            </w:pPr>
          </w:p>
        </w:tc>
      </w:tr>
      <w:tr w:rsidR="00604A09" w14:paraId="601EAEE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00CE5CD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9D8EA93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1ABE20B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A0B954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96A204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7661891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2C95069" w14:textId="77777777" w:rsidR="00604A09" w:rsidRDefault="00604A09">
            <w:pPr>
              <w:spacing w:after="0"/>
              <w:ind w:left="135"/>
            </w:pPr>
          </w:p>
        </w:tc>
      </w:tr>
      <w:tr w:rsidR="00604A09" w14:paraId="4FC9713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42896D5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42F24B8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имени прилагательного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FA0A1A7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66526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074A90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685BA21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3424121" w14:textId="77777777" w:rsidR="00604A09" w:rsidRDefault="00604A09">
            <w:pPr>
              <w:spacing w:after="0"/>
              <w:ind w:left="135"/>
            </w:pPr>
          </w:p>
        </w:tc>
      </w:tr>
      <w:tr w:rsidR="00604A09" w14:paraId="34F5EE4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E095046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65992F4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отработка темы «Имя прилагательное»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567687D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B20790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7D0A21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9E7394E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68E1CDC" w14:textId="77777777" w:rsidR="00604A09" w:rsidRDefault="00604A09">
            <w:pPr>
              <w:spacing w:after="0"/>
              <w:ind w:left="135"/>
            </w:pPr>
          </w:p>
        </w:tc>
      </w:tr>
      <w:tr w:rsidR="00604A09" w14:paraId="742CCB2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9C1EE48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FDF229C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Вспоминаем типы текстов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E3FAE70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C13CA9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E4FDCC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8D54A35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98CA89A" w14:textId="77777777" w:rsidR="00604A09" w:rsidRDefault="00604A09">
            <w:pPr>
              <w:spacing w:after="0"/>
              <w:ind w:left="135"/>
            </w:pPr>
          </w:p>
        </w:tc>
      </w:tr>
      <w:tr w:rsidR="00604A09" w14:paraId="5B35074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57A5B46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20C90FA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Различаем тексты-повествования, тексты-описания и тексты-рассуждения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722AD18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8576FA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D64004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06BD273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3756F20" w14:textId="77777777" w:rsidR="00604A09" w:rsidRDefault="00604A09">
            <w:pPr>
              <w:spacing w:after="0"/>
              <w:ind w:left="135"/>
            </w:pPr>
          </w:p>
        </w:tc>
      </w:tr>
      <w:tr w:rsidR="00604A09" w14:paraId="0FCAE55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C65E54C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C1A63AA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B6E1612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9519BE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AD71EB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9C27A65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4DE50B3" w14:textId="77777777" w:rsidR="00604A09" w:rsidRDefault="00604A09">
            <w:pPr>
              <w:spacing w:after="0"/>
              <w:ind w:left="135"/>
            </w:pPr>
          </w:p>
        </w:tc>
      </w:tr>
      <w:tr w:rsidR="00604A09" w14:paraId="2BC4D3E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5CC9C8E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59EFA02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 1-го и 3-го лица единственного и множественного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EE9F378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02E2D2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686A34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633D075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CD112A2" w14:textId="77777777" w:rsidR="00604A09" w:rsidRDefault="00604A09">
            <w:pPr>
              <w:spacing w:after="0"/>
              <w:ind w:left="135"/>
            </w:pPr>
          </w:p>
        </w:tc>
      </w:tr>
      <w:tr w:rsidR="00604A09" w14:paraId="4DEDD77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90212EB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F9C9E96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личных местоимений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67C9278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40BE55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76A8CC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DA79B64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20110CA" w14:textId="77777777" w:rsidR="00604A09" w:rsidRDefault="00604A09">
            <w:pPr>
              <w:spacing w:after="0"/>
              <w:ind w:left="135"/>
            </w:pPr>
          </w:p>
        </w:tc>
      </w:tr>
      <w:tr w:rsidR="00604A09" w14:paraId="38873F9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86FF860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A98564A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личных местоимений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1331F71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149DB4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96D6F6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658CF59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8177F9A" w14:textId="77777777" w:rsidR="00604A09" w:rsidRDefault="00604A09">
            <w:pPr>
              <w:spacing w:after="0"/>
              <w:ind w:left="135"/>
            </w:pPr>
          </w:p>
        </w:tc>
      </w:tr>
      <w:tr w:rsidR="00604A09" w14:paraId="18D3F27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7A04FDD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C24A55B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Раздельное написание личных местоимений с предлогами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4E86641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A7AF6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601739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0BD1C69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1F7C1D6" w14:textId="77777777" w:rsidR="00604A09" w:rsidRDefault="00604A09">
            <w:pPr>
              <w:spacing w:after="0"/>
              <w:ind w:left="135"/>
            </w:pPr>
          </w:p>
        </w:tc>
      </w:tr>
      <w:tr w:rsidR="00604A09" w14:paraId="0044833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60A13F5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BAC5C1F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тема «Использование местоимений для устранения неоправданного повтора слов в тексте»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E56DAFE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51C11E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0E867C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EE2C784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D0CD497" w14:textId="77777777" w:rsidR="00604A09" w:rsidRDefault="00604A09">
            <w:pPr>
              <w:spacing w:after="0"/>
              <w:ind w:left="135"/>
            </w:pPr>
          </w:p>
        </w:tc>
      </w:tr>
      <w:tr w:rsidR="00604A09" w14:paraId="005EAC4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F69BC93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6744212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сделать текст интереснее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5179FA1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653BD5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593112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60737D3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DF58E3D" w14:textId="77777777" w:rsidR="00604A09" w:rsidRDefault="00604A09">
            <w:pPr>
              <w:spacing w:after="0"/>
              <w:ind w:left="135"/>
            </w:pPr>
          </w:p>
        </w:tc>
      </w:tr>
      <w:tr w:rsidR="00604A09" w14:paraId="5E5B613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B03EBD8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07BA551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Редактируем предложенный текст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2821993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41BEDB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E7AC8F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77B8204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837C3B3" w14:textId="77777777" w:rsidR="00604A09" w:rsidRDefault="00D75290">
            <w:pPr>
              <w:spacing w:after="0"/>
              <w:ind w:left="135"/>
            </w:pPr>
            <w:hyperlink r:id="rId3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https://m.edsoo.ru/0KC1LWFU7</w:t>
              </w:r>
            </w:hyperlink>
          </w:p>
        </w:tc>
      </w:tr>
      <w:tr w:rsidR="00604A09" w14:paraId="07C98F5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2AEA911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198E2B1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13D8155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F977C5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189BCA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C16D1C6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27A4583" w14:textId="77777777" w:rsidR="00604A09" w:rsidRDefault="00604A09">
            <w:pPr>
              <w:spacing w:after="0"/>
              <w:ind w:left="135"/>
            </w:pPr>
          </w:p>
        </w:tc>
      </w:tr>
      <w:tr w:rsidR="00604A09" w14:paraId="43519F0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A8D4496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88D26F9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глаголов, отвечающих на вопросы «что делать?» и «что сделать?»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A1D21A8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AA105F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E6ED00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C30CEE6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77E4CB4" w14:textId="77777777" w:rsidR="00604A09" w:rsidRDefault="00D75290">
            <w:pPr>
              <w:spacing w:after="0"/>
              <w:ind w:left="135"/>
            </w:pPr>
            <w:hyperlink r:id="rId3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https://m.edsoo.ru/6WPAOPNLM</w:t>
              </w:r>
            </w:hyperlink>
          </w:p>
        </w:tc>
      </w:tr>
      <w:tr w:rsidR="00604A09" w14:paraId="3B794A5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D4EE9AC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7673750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Неопределенная форма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DC1CB02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E95E87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804D84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CEAFA88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D9A1737" w14:textId="77777777" w:rsidR="00604A09" w:rsidRDefault="00D75290">
            <w:pPr>
              <w:spacing w:after="0"/>
              <w:ind w:left="135"/>
            </w:pPr>
            <w:hyperlink r:id="rId3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https://m.edsoo.ru/C89QO1P03</w:t>
              </w:r>
            </w:hyperlink>
          </w:p>
        </w:tc>
      </w:tr>
      <w:tr w:rsidR="00604A09" w14:paraId="435A6FA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72679CC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A1B60CC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формы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75D5C35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3A73EE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22457F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74E8B5A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B44A427" w14:textId="77777777" w:rsidR="00604A09" w:rsidRDefault="00D75290">
            <w:pPr>
              <w:spacing w:after="0"/>
              <w:ind w:left="135"/>
            </w:pPr>
            <w:hyperlink r:id="rId3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https://m.edsoo.ru/037U6UMWB</w:t>
              </w:r>
            </w:hyperlink>
          </w:p>
        </w:tc>
      </w:tr>
      <w:tr w:rsidR="00604A09" w14:paraId="4F33C60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F7AC491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3D3D987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глаголов на -ться и -тся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14CC46C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918157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BFB37F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F9FB7A2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D5489B6" w14:textId="77777777" w:rsidR="00604A09" w:rsidRDefault="00604A09">
            <w:pPr>
              <w:spacing w:after="0"/>
              <w:ind w:left="135"/>
            </w:pPr>
          </w:p>
        </w:tc>
      </w:tr>
      <w:tr w:rsidR="00604A09" w14:paraId="7D2AC00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0403217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9CE5D66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правописание глаголов на -ться и -тся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CE1B8A4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A755A5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316E77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0BA7462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C0F9742" w14:textId="77777777" w:rsidR="00604A09" w:rsidRDefault="00604A09">
            <w:pPr>
              <w:spacing w:after="0"/>
              <w:ind w:left="135"/>
            </w:pPr>
          </w:p>
        </w:tc>
      </w:tr>
      <w:tr w:rsidR="00604A09" w14:paraId="2C72E46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C14B81C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1E7EA9A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пересказывать: подробный устный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9200D74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DB1108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CD4E34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E1F6CB6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69A671F" w14:textId="77777777" w:rsidR="00604A09" w:rsidRDefault="00604A09">
            <w:pPr>
              <w:spacing w:after="0"/>
              <w:ind w:left="135"/>
            </w:pPr>
          </w:p>
        </w:tc>
      </w:tr>
      <w:tr w:rsidR="00604A09" w14:paraId="16B1023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EB142F2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1621D9A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Спряжение глаголов: изменение по лицам и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C164EB3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ED5F3E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0F9F5B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053353C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32DFF8A" w14:textId="77777777" w:rsidR="00604A09" w:rsidRDefault="00D75290">
            <w:pPr>
              <w:spacing w:after="0"/>
              <w:ind w:left="135"/>
            </w:pPr>
            <w:hyperlink r:id="rId3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https://m.edsoo.ru/05N4PBTZE</w:t>
              </w:r>
            </w:hyperlink>
          </w:p>
        </w:tc>
      </w:tr>
      <w:tr w:rsidR="00604A09" w14:paraId="1BC4008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FAEAA7D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ACF31DD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I и II спряжение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9B8A475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B89E6A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4639AA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C317CD1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18E50F2" w14:textId="77777777" w:rsidR="00604A09" w:rsidRDefault="00604A09">
            <w:pPr>
              <w:spacing w:after="0"/>
              <w:ind w:left="135"/>
            </w:pPr>
          </w:p>
        </w:tc>
      </w:tr>
      <w:tr w:rsidR="00604A09" w14:paraId="36F414D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953E4E6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2812073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окончания глаголов I и II спряжения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EC6ADE7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70A2D6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C7C313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377F2CC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BAA7FC2" w14:textId="77777777" w:rsidR="00604A09" w:rsidRDefault="00604A09">
            <w:pPr>
              <w:spacing w:after="0"/>
              <w:ind w:left="135"/>
            </w:pPr>
          </w:p>
        </w:tc>
      </w:tr>
      <w:tr w:rsidR="00604A09" w14:paraId="1AC47BA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CD11E87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D8CFC62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Глаголы 2-го лица настоящего и будущего времени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4BAFF2F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4DCA82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2AF62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B31C274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EFDD440" w14:textId="77777777" w:rsidR="00604A09" w:rsidRDefault="00604A09">
            <w:pPr>
              <w:spacing w:after="0"/>
              <w:ind w:left="135"/>
            </w:pPr>
          </w:p>
        </w:tc>
      </w:tr>
      <w:tr w:rsidR="00604A09" w14:paraId="46C6A13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EC9B9B8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BE6BD2F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Мягкий знак после шипящих на конце глаголов в форме 2-го лица единственного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DF478EE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6D03FE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E2FEA5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F3ED823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8F69534" w14:textId="77777777" w:rsidR="00604A09" w:rsidRDefault="00604A09">
            <w:pPr>
              <w:spacing w:after="0"/>
              <w:ind w:left="135"/>
            </w:pPr>
          </w:p>
        </w:tc>
      </w:tr>
      <w:tr w:rsidR="00604A09" w14:paraId="322CD67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D248796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D726AF3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правописание глаголов в форме 2-го лица единственного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97D9D81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31044A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2270FB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F91BC4A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4F12533" w14:textId="77777777" w:rsidR="00604A09" w:rsidRDefault="00604A09">
            <w:pPr>
              <w:spacing w:after="0"/>
              <w:ind w:left="135"/>
            </w:pPr>
          </w:p>
        </w:tc>
      </w:tr>
      <w:tr w:rsidR="00604A09" w14:paraId="1E25467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D2D65C1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1A58FFA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Учимся пересказывать: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выборочный устный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7915531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D7E1DC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A4A3BF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CEBE56C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0CD46E3" w14:textId="77777777" w:rsidR="00604A09" w:rsidRDefault="00604A09">
            <w:pPr>
              <w:spacing w:after="0"/>
              <w:ind w:left="135"/>
            </w:pPr>
          </w:p>
        </w:tc>
      </w:tr>
      <w:tr w:rsidR="00604A09" w14:paraId="68B18D3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70CE819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530C8A4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определения I и II спряжения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B8E394F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A395D9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5C87E8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7AA4FD1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BC4D1CE" w14:textId="77777777" w:rsidR="00604A09" w:rsidRDefault="00604A09">
            <w:pPr>
              <w:spacing w:after="0"/>
              <w:ind w:left="135"/>
            </w:pPr>
          </w:p>
        </w:tc>
      </w:tr>
      <w:tr w:rsidR="00604A09" w14:paraId="77CC8F1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E8499AD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008825A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способов определения I и II спряжения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17D7DF4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655C98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420988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18963FD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ECDCA09" w14:textId="77777777" w:rsidR="00604A09" w:rsidRDefault="00604A09">
            <w:pPr>
              <w:spacing w:after="0"/>
              <w:ind w:left="135"/>
            </w:pPr>
          </w:p>
        </w:tc>
      </w:tr>
      <w:tr w:rsidR="00604A09" w14:paraId="3FC81E7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D9B2F30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56E34C1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правило определения спряжения глаголов с безударными личными окончаниями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FEAB4BE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A24B4B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D34B1B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9924A90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C436008" w14:textId="77777777" w:rsidR="00604A09" w:rsidRDefault="00604A09">
            <w:pPr>
              <w:spacing w:after="0"/>
              <w:ind w:left="135"/>
            </w:pPr>
          </w:p>
        </w:tc>
      </w:tr>
      <w:tr w:rsidR="00604A09" w14:paraId="36BF0D0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B46D742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7BCF91C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личных окончаний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7AD8402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6AE1C9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08B9AD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6C0A0C6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6E47DE7" w14:textId="77777777" w:rsidR="00604A09" w:rsidRDefault="00604A09">
            <w:pPr>
              <w:spacing w:after="0"/>
              <w:ind w:left="135"/>
            </w:pPr>
          </w:p>
        </w:tc>
      </w:tr>
      <w:tr w:rsidR="00604A09" w14:paraId="5FC76A8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A6417DE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CF47451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правописание безударные личные окончания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91F2B01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BC1AE9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052A50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D92BC4A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14E3154" w14:textId="77777777" w:rsidR="00604A09" w:rsidRDefault="00604A09">
            <w:pPr>
              <w:spacing w:after="0"/>
              <w:ind w:left="135"/>
            </w:pPr>
          </w:p>
        </w:tc>
      </w:tr>
      <w:tr w:rsidR="00604A09" w14:paraId="1A06EAE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04EEFE7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F561422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правописание безударные личные окончания глаголов-исключений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44F446D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000FD5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104A49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A2BEDFB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255A0CF" w14:textId="77777777" w:rsidR="00604A09" w:rsidRDefault="00604A09">
            <w:pPr>
              <w:spacing w:after="0"/>
              <w:ind w:left="135"/>
            </w:pPr>
          </w:p>
        </w:tc>
      </w:tr>
      <w:tr w:rsidR="00604A09" w14:paraId="7A7E221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66DB719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A15E924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личные окончания глаголов: трудные случаи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59DC041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FE53D9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8791B6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91E26AD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4BE7AE9" w14:textId="77777777" w:rsidR="00604A09" w:rsidRDefault="00604A09">
            <w:pPr>
              <w:spacing w:after="0"/>
              <w:ind w:left="135"/>
            </w:pPr>
          </w:p>
        </w:tc>
      </w:tr>
      <w:tr w:rsidR="00604A09" w14:paraId="474F1EE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3EEF0AC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93DD5D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трудные случаи написания безударных личных окончаний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39FFB53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B795E0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A18A88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F0529D1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421FF62" w14:textId="77777777" w:rsidR="00604A09" w:rsidRDefault="00604A09">
            <w:pPr>
              <w:spacing w:after="0"/>
              <w:ind w:left="135"/>
            </w:pPr>
          </w:p>
        </w:tc>
      </w:tr>
      <w:tr w:rsidR="00604A09" w14:paraId="7CEF961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1607421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C540063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личные окончания глаголов: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D9FAD1C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1C0C82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BCBC78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3B35354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1906E98" w14:textId="77777777" w:rsidR="00604A09" w:rsidRDefault="00604A09">
            <w:pPr>
              <w:spacing w:after="0"/>
              <w:ind w:left="135"/>
            </w:pPr>
          </w:p>
        </w:tc>
      </w:tr>
      <w:tr w:rsidR="00604A09" w14:paraId="2D543BB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E5D8DCE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615DA26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личные окончания глаголов: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F5EB420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F31250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B66BC6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F55EE04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E98F74D" w14:textId="77777777" w:rsidR="00604A09" w:rsidRDefault="00604A09">
            <w:pPr>
              <w:spacing w:after="0"/>
              <w:ind w:left="135"/>
            </w:pPr>
          </w:p>
        </w:tc>
      </w:tr>
      <w:tr w:rsidR="00604A09" w14:paraId="0C54233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3847151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AFBF7FB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написания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F6543EF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AEBE2F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66E1D7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96CC62E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CFBA0C9" w14:textId="77777777" w:rsidR="00604A09" w:rsidRDefault="00604A09">
            <w:pPr>
              <w:spacing w:after="0"/>
              <w:ind w:left="135"/>
            </w:pPr>
          </w:p>
        </w:tc>
      </w:tr>
      <w:tr w:rsidR="00604A09" w14:paraId="598793C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2D72FD3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4527263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глаголов с орфограммами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9FB3DC5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67D876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8C1712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01E0DF4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C0A12FE" w14:textId="77777777" w:rsidR="00604A09" w:rsidRDefault="00604A09">
            <w:pPr>
              <w:spacing w:after="0"/>
              <w:ind w:left="135"/>
            </w:pPr>
          </w:p>
        </w:tc>
      </w:tr>
      <w:tr w:rsidR="00604A09" w14:paraId="2D2DBAE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13E37A7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AE9D824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пересказывать: подробный письменный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81581B8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C1E42D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FF7FC0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78BF64D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F74C170" w14:textId="77777777" w:rsidR="00604A09" w:rsidRDefault="00D75290">
            <w:pPr>
              <w:spacing w:after="0"/>
              <w:ind w:left="135"/>
            </w:pPr>
            <w:hyperlink r:id="rId3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https://m.edsoo.ru/02WSKV9H9</w:t>
              </w:r>
            </w:hyperlink>
          </w:p>
        </w:tc>
      </w:tr>
      <w:tr w:rsidR="00604A09" w14:paraId="79D978D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E6737BC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8D1F3A6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97D04AA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C28D40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55B34C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704E2DB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17FAB3F" w14:textId="77777777" w:rsidR="00604A09" w:rsidRDefault="00604A09">
            <w:pPr>
              <w:spacing w:after="0"/>
              <w:ind w:left="135"/>
            </w:pPr>
          </w:p>
        </w:tc>
      </w:tr>
      <w:tr w:rsidR="00604A09" w14:paraId="01F285B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6FE7C1F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BEC6FD5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Прошедшее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88AE532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387661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C64394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BF71A9B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1C4B221" w14:textId="77777777" w:rsidR="00604A09" w:rsidRDefault="00604A09">
            <w:pPr>
              <w:spacing w:after="0"/>
              <w:ind w:left="135"/>
            </w:pPr>
          </w:p>
        </w:tc>
      </w:tr>
      <w:tr w:rsidR="00604A09" w14:paraId="5D36482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0007C45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DAC4526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4E5AABC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9D39F4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6931ED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51418F1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F0DBDC7" w14:textId="77777777" w:rsidR="00604A09" w:rsidRDefault="00604A09">
            <w:pPr>
              <w:spacing w:after="0"/>
              <w:ind w:left="135"/>
            </w:pPr>
          </w:p>
        </w:tc>
      </w:tr>
      <w:tr w:rsidR="00604A09" w14:paraId="26CEEFE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67B8167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B1FEF7C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правописание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3334230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07EF2A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12E86A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0F11DD9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D12D701" w14:textId="77777777" w:rsidR="00604A09" w:rsidRDefault="00604A09">
            <w:pPr>
              <w:spacing w:after="0"/>
              <w:ind w:left="135"/>
            </w:pPr>
          </w:p>
        </w:tc>
      </w:tr>
      <w:tr w:rsidR="00604A09" w14:paraId="04FB3D1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BD7663F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17A6CD8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Будущее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0AE768F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007087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8DD9A9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8819F39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FC6496A" w14:textId="77777777" w:rsidR="00604A09" w:rsidRDefault="00604A09">
            <w:pPr>
              <w:spacing w:after="0"/>
              <w:ind w:left="135"/>
            </w:pPr>
          </w:p>
        </w:tc>
      </w:tr>
      <w:tr w:rsidR="00604A09" w14:paraId="0FBA34D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562EC60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F12FCFC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Настоящее, прошедшее, будущее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6802EC9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E8F835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2ADEAB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512F135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2BC5FF7" w14:textId="77777777" w:rsidR="00604A09" w:rsidRDefault="00604A09">
            <w:pPr>
              <w:spacing w:after="0"/>
              <w:ind w:left="135"/>
            </w:pPr>
          </w:p>
        </w:tc>
      </w:tr>
      <w:tr w:rsidR="00604A09" w14:paraId="5A74E5B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588DE3D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EC2B05D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DF4B056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F1D90D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C4A210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2E30295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9E6E891" w14:textId="77777777" w:rsidR="00604A09" w:rsidRDefault="00604A09">
            <w:pPr>
              <w:spacing w:after="0"/>
              <w:ind w:left="135"/>
            </w:pPr>
          </w:p>
        </w:tc>
      </w:tr>
      <w:tr w:rsidR="00604A09" w14:paraId="4CB7DCF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19E15B8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8B40511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Изученные правила правописания глаголов: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D33331E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3CECD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C5730D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7F9E3E0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8A7E98F" w14:textId="77777777" w:rsidR="00604A09" w:rsidRDefault="00604A09">
            <w:pPr>
              <w:spacing w:after="0"/>
              <w:ind w:left="135"/>
            </w:pPr>
          </w:p>
        </w:tc>
      </w:tr>
      <w:tr w:rsidR="00604A09" w14:paraId="1129B82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4A54E58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4BB528C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изученные правила правописания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15A90C2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A7062C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4895EC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504E762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82D6933" w14:textId="77777777" w:rsidR="00604A09" w:rsidRDefault="00604A09">
            <w:pPr>
              <w:spacing w:after="0"/>
              <w:ind w:left="135"/>
            </w:pPr>
          </w:p>
        </w:tc>
      </w:tr>
      <w:tr w:rsidR="00604A09" w14:paraId="538AE26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8895B00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874CB65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контрольная работа на тему «Безударные личные окончания глаголов»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3ABA49A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AD689A6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36BA01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A4749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0BD91B1" w14:textId="77777777" w:rsidR="00604A09" w:rsidRDefault="00604A09">
            <w:pPr>
              <w:spacing w:after="0"/>
              <w:ind w:left="135"/>
            </w:pPr>
          </w:p>
        </w:tc>
      </w:tr>
      <w:tr w:rsidR="00604A09" w14:paraId="7A40BF4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21D7978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FC9AC77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разбора глаголов по составу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6EA09BA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B83FCC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18496A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694B8B8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27F5730" w14:textId="77777777" w:rsidR="00604A09" w:rsidRDefault="00604A09">
            <w:pPr>
              <w:spacing w:after="0"/>
              <w:ind w:left="135"/>
            </w:pPr>
          </w:p>
        </w:tc>
      </w:tr>
      <w:tr w:rsidR="00604A09" w14:paraId="0DE20F8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0F7D846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F30AD1A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в словосочетании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96D96B5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C3B9CE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5FF537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F32A8C5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581568C" w14:textId="77777777" w:rsidR="00604A09" w:rsidRDefault="00604A09">
            <w:pPr>
              <w:spacing w:after="0"/>
              <w:ind w:left="135"/>
            </w:pPr>
          </w:p>
        </w:tc>
      </w:tr>
      <w:tr w:rsidR="00604A09" w14:paraId="278ADA6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47B7422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F230301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D374894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CE8427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54B7E7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C3F78E4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A0D9E9D" w14:textId="77777777" w:rsidR="00604A09" w:rsidRDefault="00604A09">
            <w:pPr>
              <w:spacing w:after="0"/>
              <w:ind w:left="135"/>
            </w:pPr>
          </w:p>
        </w:tc>
      </w:tr>
      <w:tr w:rsidR="00604A09" w14:paraId="7EB5208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4EA8F4C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5880837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глаголе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EAFE2E6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CA05EE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F64C8F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87E5C70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2ACEAB6" w14:textId="77777777" w:rsidR="00604A09" w:rsidRDefault="00604A09">
            <w:pPr>
              <w:spacing w:after="0"/>
              <w:ind w:left="135"/>
            </w:pPr>
          </w:p>
        </w:tc>
      </w:tr>
      <w:tr w:rsidR="00604A09" w14:paraId="253A383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5ADE823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BAF3B63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C863968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45508C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D3D698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806D163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89B9F47" w14:textId="77777777" w:rsidR="00604A09" w:rsidRDefault="00604A09">
            <w:pPr>
              <w:spacing w:after="0"/>
              <w:ind w:left="135"/>
            </w:pPr>
          </w:p>
        </w:tc>
      </w:tr>
      <w:tr w:rsidR="00604A09" w14:paraId="6F35A0F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58C6702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6589251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отработка темы «Глагол». Повелительное наклонение глагола: наблюдение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EF1F80D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3C607A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F1F7D8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61FC6A2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C143B59" w14:textId="77777777" w:rsidR="00604A09" w:rsidRDefault="00604A09">
            <w:pPr>
              <w:spacing w:after="0"/>
              <w:ind w:left="135"/>
            </w:pPr>
          </w:p>
        </w:tc>
      </w:tr>
      <w:tr w:rsidR="00604A09" w14:paraId="553AEDF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76D298D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1DFEFF3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отработка темы «Глагол». Образование повелительного наклонения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704FC24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549DA2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D41F0F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5C515EE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4E73723" w14:textId="77777777" w:rsidR="00604A09" w:rsidRDefault="00604A09">
            <w:pPr>
              <w:spacing w:after="0"/>
              <w:ind w:left="135"/>
            </w:pPr>
          </w:p>
        </w:tc>
      </w:tr>
      <w:tr w:rsidR="00604A09" w14:paraId="2973412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0C7012E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D851840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отработка темы «Глагол»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6004795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3C7148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76BE44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120373A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BF38CF4" w14:textId="77777777" w:rsidR="00604A09" w:rsidRDefault="00604A09">
            <w:pPr>
              <w:spacing w:after="0"/>
              <w:ind w:left="135"/>
            </w:pPr>
          </w:p>
        </w:tc>
      </w:tr>
      <w:tr w:rsidR="00604A09" w14:paraId="6706E3E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597978A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39D5436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как вид письменной работы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5B4759C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7109AE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313FA8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7E8F4A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24BF51A" w14:textId="77777777" w:rsidR="00604A09" w:rsidRDefault="00604A09">
            <w:pPr>
              <w:spacing w:after="0"/>
              <w:ind w:left="135"/>
            </w:pPr>
          </w:p>
        </w:tc>
      </w:tr>
      <w:tr w:rsidR="00604A09" w14:paraId="24D7029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E60E4EA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63AA4FF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не, её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2D8A920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CDCE5F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16F67E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9F1458F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8064D79" w14:textId="77777777" w:rsidR="00604A09" w:rsidRDefault="00604A09">
            <w:pPr>
              <w:spacing w:after="0"/>
              <w:ind w:left="135"/>
            </w:pPr>
          </w:p>
        </w:tc>
      </w:tr>
      <w:tr w:rsidR="00604A09" w14:paraId="1487B07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78AF00F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82858CC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Наречие: значение, вопросы,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EE372C9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6B7595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2EB540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9030F7E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5764026" w14:textId="77777777" w:rsidR="00604A09" w:rsidRDefault="00604A09">
            <w:pPr>
              <w:spacing w:after="0"/>
              <w:ind w:left="135"/>
            </w:pPr>
          </w:p>
        </w:tc>
      </w:tr>
      <w:tr w:rsidR="00604A09" w14:paraId="1F84259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488D98F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10F1C1E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образуются наречия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BB66438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F2F907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EC5D52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6904F81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946E321" w14:textId="77777777" w:rsidR="00604A09" w:rsidRDefault="00604A09">
            <w:pPr>
              <w:spacing w:after="0"/>
              <w:ind w:left="135"/>
            </w:pPr>
          </w:p>
        </w:tc>
      </w:tr>
      <w:tr w:rsidR="00604A09" w14:paraId="22C9969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BA38320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AEA37F8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Наречие: обобщение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671FAA9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DAA0FD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02F95C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C9112B6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487A4C9" w14:textId="77777777" w:rsidR="00604A09" w:rsidRDefault="00604A09">
            <w:pPr>
              <w:spacing w:after="0"/>
              <w:ind w:left="135"/>
            </w:pPr>
          </w:p>
        </w:tc>
      </w:tr>
      <w:tr w:rsidR="00604A09" w14:paraId="59518C5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AA354C8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6F85765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сочинение-отзыв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03D9643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5BA304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2DAE68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2CA1DCF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EE66F88" w14:textId="77777777" w:rsidR="00604A09" w:rsidRDefault="00D75290">
            <w:pPr>
              <w:spacing w:after="0"/>
              <w:ind w:left="135"/>
            </w:pPr>
            <w:hyperlink r:id="rId3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https://m.edsoo.ru/W3JXQY43T</w:t>
              </w:r>
            </w:hyperlink>
          </w:p>
        </w:tc>
      </w:tr>
      <w:tr w:rsidR="00604A09" w14:paraId="1E2EF11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882FBCB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4026812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морфология: тема «Числительное»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B5F65C3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5CFC0E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E2860A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E115889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A7E667F" w14:textId="77777777" w:rsidR="00604A09" w:rsidRDefault="00604A09">
            <w:pPr>
              <w:spacing w:after="0"/>
              <w:ind w:left="135"/>
            </w:pPr>
          </w:p>
        </w:tc>
      </w:tr>
      <w:tr w:rsidR="00604A09" w14:paraId="13AC818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9E4398E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380BE87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наблюдаем за правописанием числительных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D19EE86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6E06E5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AF5A30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C7CDA0D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CC604A2" w14:textId="77777777" w:rsidR="00604A09" w:rsidRDefault="00D75290">
            <w:pPr>
              <w:spacing w:after="0"/>
              <w:ind w:left="135"/>
            </w:pPr>
            <w:hyperlink r:id="rId3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https://m.edsoo.ru/FWLV0XHLT</w:t>
              </w:r>
            </w:hyperlink>
          </w:p>
        </w:tc>
      </w:tr>
      <w:tr w:rsidR="00604A09" w14:paraId="2EAFB35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BF13D14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0C114D6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Обобщение: самостоятельные и служебные части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A493727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5D58BB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C5EB0D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7B235FE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ACE12AF" w14:textId="77777777" w:rsidR="00604A09" w:rsidRDefault="00604A09">
            <w:pPr>
              <w:spacing w:after="0"/>
              <w:ind w:left="135"/>
            </w:pPr>
          </w:p>
        </w:tc>
      </w:tr>
      <w:tr w:rsidR="00604A09" w14:paraId="697B36D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580F74A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F9B9910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написанием разных частей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F4BEA14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E5FF75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2A11BB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9B174DB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7DCB791" w14:textId="77777777" w:rsidR="00604A09" w:rsidRDefault="00604A09">
            <w:pPr>
              <w:spacing w:after="0"/>
              <w:ind w:left="135"/>
            </w:pPr>
          </w:p>
        </w:tc>
      </w:tr>
      <w:tr w:rsidR="00604A09" w14:paraId="5F37740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6F428BB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FCB581D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тренинг: правописание разных частей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70023A1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B63C22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D1D781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E94DD4E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FFAAFCF" w14:textId="77777777" w:rsidR="00604A09" w:rsidRDefault="00604A09">
            <w:pPr>
              <w:spacing w:after="0"/>
              <w:ind w:left="135"/>
            </w:pPr>
          </w:p>
        </w:tc>
      </w:tr>
      <w:tr w:rsidR="00604A09" w14:paraId="0C0BE07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D6C57CF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071A3C5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2A4BB45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4B125E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B07CE9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58DF949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2A12B6D" w14:textId="77777777" w:rsidR="00604A09" w:rsidRDefault="00604A09">
            <w:pPr>
              <w:spacing w:after="0"/>
              <w:ind w:left="135"/>
            </w:pPr>
          </w:p>
        </w:tc>
      </w:tr>
      <w:tr w:rsidR="00604A09" w14:paraId="2A50D80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EB03131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85C0277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подробный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CD744A7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971A80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8494F2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F6E167B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D6156EE" w14:textId="77777777" w:rsidR="00604A09" w:rsidRDefault="00D75290">
            <w:pPr>
              <w:spacing w:after="0"/>
              <w:ind w:left="135"/>
            </w:pPr>
            <w:hyperlink r:id="rId3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https://m.edsoo.ru/KSRSYSL0A</w:t>
              </w:r>
            </w:hyperlink>
          </w:p>
        </w:tc>
      </w:tr>
      <w:tr w:rsidR="00604A09" w14:paraId="702D832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A7C7023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2E6E8A0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Повторение: слово, сочетание слов (словосочетание) и предложение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F7709FB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4C6C37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844970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A638EC3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8689BCA" w14:textId="77777777" w:rsidR="00604A09" w:rsidRDefault="00604A09">
            <w:pPr>
              <w:spacing w:after="0"/>
              <w:ind w:left="135"/>
            </w:pPr>
          </w:p>
        </w:tc>
      </w:tr>
      <w:tr w:rsidR="00604A09" w14:paraId="10C1600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D0C4E4D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C249432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между словами в предложении (при помощи смысловых вопросов)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563328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FF55C1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2DA16D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3AC5E46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6A98788" w14:textId="77777777" w:rsidR="00604A09" w:rsidRDefault="00604A09">
            <w:pPr>
              <w:spacing w:after="0"/>
              <w:ind w:left="135"/>
            </w:pPr>
          </w:p>
        </w:tc>
      </w:tr>
      <w:tr w:rsidR="00604A09" w14:paraId="53CD740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58D8412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11081BB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цели высказывания: повествовательные, вопросительные и побудительные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14D9894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8E3681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71C34C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020D57C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6AADC2D" w14:textId="77777777" w:rsidR="00604A09" w:rsidRDefault="00604A09">
            <w:pPr>
              <w:spacing w:after="0"/>
              <w:ind w:left="135"/>
            </w:pPr>
          </w:p>
        </w:tc>
      </w:tr>
      <w:tr w:rsidR="00604A09" w14:paraId="436DD27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BE8130C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12F6E2D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предложений по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эмоциональной окраске: восклицательные и невосклицательные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3A2A4BD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196D22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20A21B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9BCAF70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6A357D9" w14:textId="77777777" w:rsidR="00604A09" w:rsidRDefault="00604A09">
            <w:pPr>
              <w:spacing w:after="0"/>
              <w:ind w:left="135"/>
            </w:pPr>
          </w:p>
        </w:tc>
      </w:tr>
      <w:tr w:rsidR="00604A09" w14:paraId="7BE0716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730B0CB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1FB3C1A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Распространённые и нераспространённые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E3DA1EA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D795A2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383B92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F639942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AFB75BB" w14:textId="77777777" w:rsidR="00604A09" w:rsidRDefault="00604A09">
            <w:pPr>
              <w:spacing w:after="0"/>
              <w:ind w:left="135"/>
            </w:pPr>
          </w:p>
        </w:tc>
      </w:tr>
      <w:tr w:rsidR="00604A09" w14:paraId="3987628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C6B80E4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33C8A0F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сочинение-повествование на тему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4895C8E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4B09E3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6B2436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FCF97D6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A00BE0A" w14:textId="77777777" w:rsidR="00604A09" w:rsidRDefault="00604A09">
            <w:pPr>
              <w:spacing w:after="0"/>
              <w:ind w:left="135"/>
            </w:pPr>
          </w:p>
        </w:tc>
      </w:tr>
      <w:tr w:rsidR="00604A09" w14:paraId="13ADB53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9DC5154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428CD65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однородными членами: без союзов, с союзами а, но, с одиночным союзом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C5C7948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A56D9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F6AEB3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3CD7166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B840B2D" w14:textId="77777777" w:rsidR="00604A09" w:rsidRDefault="00604A09">
            <w:pPr>
              <w:spacing w:after="0"/>
              <w:ind w:left="135"/>
            </w:pPr>
          </w:p>
        </w:tc>
      </w:tr>
      <w:tr w:rsidR="00604A09" w14:paraId="559F05C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A0E8A41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ADA8FB7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Интонация перечисления в предложениях с однородными членами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DC850D8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8D267E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AE9D9C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85533C3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7AF92C9" w14:textId="77777777" w:rsidR="00604A09" w:rsidRDefault="00604A09">
            <w:pPr>
              <w:spacing w:after="0"/>
              <w:ind w:left="135"/>
            </w:pPr>
          </w:p>
        </w:tc>
      </w:tr>
      <w:tr w:rsidR="00604A09" w14:paraId="385E9CC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0AD9E8D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FA85958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однородными членами, соединёнными союзами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87861CE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D4CF7B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CC75C0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72255D4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B438554" w14:textId="77777777" w:rsidR="00604A09" w:rsidRDefault="00604A09">
            <w:pPr>
              <w:spacing w:after="0"/>
              <w:ind w:left="135"/>
            </w:pPr>
          </w:p>
        </w:tc>
      </w:tr>
      <w:tr w:rsidR="00604A09" w14:paraId="2154195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0B1D0D8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A5B1AE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однородными членами, соединёнными союзом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F9E376D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3C13AE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6FE3FE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2E68EC3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1FF7C65" w14:textId="77777777" w:rsidR="00604A09" w:rsidRDefault="00604A09">
            <w:pPr>
              <w:spacing w:after="0"/>
              <w:ind w:left="135"/>
            </w:pPr>
          </w:p>
        </w:tc>
      </w:tr>
      <w:tr w:rsidR="00604A09" w14:paraId="7DBABDF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25C151D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1A2C777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однородными членами, соединёнными союзами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CCAD01C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B9E9EA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F388C3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768BC7B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81376A0" w14:textId="77777777" w:rsidR="00604A09" w:rsidRDefault="00604A09">
            <w:pPr>
              <w:spacing w:after="0"/>
              <w:ind w:left="135"/>
            </w:pPr>
          </w:p>
        </w:tc>
      </w:tr>
      <w:tr w:rsidR="00604A09" w14:paraId="385AA61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0160DB7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918D176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препинания в предложениях с однородными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членами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8288D9B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6CD76C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353B4A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D4608CA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2CC07F9" w14:textId="77777777" w:rsidR="00604A09" w:rsidRDefault="00604A09">
            <w:pPr>
              <w:spacing w:after="0"/>
              <w:ind w:left="135"/>
            </w:pPr>
          </w:p>
        </w:tc>
      </w:tr>
      <w:tr w:rsidR="00604A09" w14:paraId="51D0B04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8A2708A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AC409BD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однородными членами, соединёнными союзами и, а, но, и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DB68CED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F491DD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30A8E5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7041D51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3E56140" w14:textId="77777777" w:rsidR="00604A09" w:rsidRDefault="00604A09">
            <w:pPr>
              <w:spacing w:after="0"/>
              <w:ind w:left="135"/>
            </w:pPr>
          </w:p>
        </w:tc>
      </w:tr>
      <w:tr w:rsidR="00604A09" w14:paraId="0D51886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E06D647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75736C2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сжатый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7DCAFED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856164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9A0787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C39E6DC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45A7544" w14:textId="77777777" w:rsidR="00604A09" w:rsidRDefault="00604A09">
            <w:pPr>
              <w:spacing w:after="0"/>
              <w:ind w:left="135"/>
            </w:pPr>
          </w:p>
        </w:tc>
      </w:tr>
      <w:tr w:rsidR="00604A09" w14:paraId="75261B5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BEA6A9A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B085C9A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и словосочетание: сходство и различие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AD564CC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788D2A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7073E9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BFA1255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39E2609" w14:textId="77777777" w:rsidR="00604A09" w:rsidRDefault="00604A09">
            <w:pPr>
              <w:spacing w:after="0"/>
              <w:ind w:left="135"/>
            </w:pPr>
          </w:p>
        </w:tc>
      </w:tr>
      <w:tr w:rsidR="00604A09" w14:paraId="419F444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1F37394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3A5DD98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D32C81E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033EDB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333052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75A9A0B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9D453CA" w14:textId="77777777" w:rsidR="00604A09" w:rsidRDefault="00604A09">
            <w:pPr>
              <w:spacing w:after="0"/>
              <w:ind w:left="135"/>
            </w:pPr>
          </w:p>
        </w:tc>
      </w:tr>
      <w:tr w:rsidR="00604A09" w14:paraId="6DDA8F6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60B0DBF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11B0379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словосочетании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460FD71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7E7B2A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EBD083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4F0AFCB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094F729" w14:textId="77777777" w:rsidR="00604A09" w:rsidRDefault="00604A09">
            <w:pPr>
              <w:spacing w:after="0"/>
              <w:ind w:left="135"/>
            </w:pPr>
          </w:p>
        </w:tc>
      </w:tr>
      <w:tr w:rsidR="00604A09" w14:paraId="7A88CA4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4BC1C09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F8C84DF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словосочетании: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CD245BC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9CA3EB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ED4272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BEFD47F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AB7DC3B" w14:textId="77777777" w:rsidR="00604A09" w:rsidRDefault="00604A09">
            <w:pPr>
              <w:spacing w:after="0"/>
              <w:ind w:left="135"/>
            </w:pPr>
          </w:p>
        </w:tc>
      </w:tr>
      <w:tr w:rsidR="00604A09" w14:paraId="42BEE82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CC5EA60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FBD4F32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и сложное предложение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C9427C7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AC6C57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691A38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C3BF287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2D3CF26" w14:textId="77777777" w:rsidR="00604A09" w:rsidRDefault="00604A09">
            <w:pPr>
              <w:spacing w:after="0"/>
              <w:ind w:left="135"/>
            </w:pPr>
          </w:p>
        </w:tc>
      </w:tr>
      <w:tr w:rsidR="00604A09" w14:paraId="1F51DB1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0DD0A0B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AD714B9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842D70C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740B90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907414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660CED5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AEBB37E" w14:textId="77777777" w:rsidR="00604A09" w:rsidRDefault="00604A09">
            <w:pPr>
              <w:spacing w:after="0"/>
              <w:ind w:left="135"/>
            </w:pPr>
          </w:p>
        </w:tc>
      </w:tr>
      <w:tr w:rsidR="00604A09" w14:paraId="66E9290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4FC86B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9C88563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сочинение-описание на тему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CB222F9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8F4758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54DE2C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8010C16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B397923" w14:textId="77777777" w:rsidR="00604A09" w:rsidRDefault="00D75290">
            <w:pPr>
              <w:spacing w:after="0"/>
              <w:ind w:left="135"/>
            </w:pPr>
            <w:hyperlink r:id="rId3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https://m.edsoo.ru/G34K0XHZI</w:t>
              </w:r>
            </w:hyperlink>
          </w:p>
        </w:tc>
      </w:tr>
      <w:tr w:rsidR="00604A09" w14:paraId="35B6E46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9D8C2F3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BBB94FB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64F3D92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8F9E27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57162D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9EAB99C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CDF8324" w14:textId="77777777" w:rsidR="00604A09" w:rsidRDefault="00604A09">
            <w:pPr>
              <w:spacing w:after="0"/>
              <w:ind w:left="135"/>
            </w:pPr>
          </w:p>
        </w:tc>
      </w:tr>
      <w:tr w:rsidR="00604A09" w14:paraId="2C41EB3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4643115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2BBD648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и, а, но в простых и сложных предложениях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B187854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4CCDEC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28B048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A38BA02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D449CD8" w14:textId="77777777" w:rsidR="00604A09" w:rsidRDefault="00604A09">
            <w:pPr>
              <w:spacing w:after="0"/>
              <w:ind w:left="135"/>
            </w:pPr>
          </w:p>
        </w:tc>
      </w:tr>
      <w:tr w:rsidR="00604A09" w14:paraId="565DDA6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7E8F078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E5E2FD8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предложения с союзами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E5E3BDF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02BC20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9BECB6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78EE25F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F8F452F" w14:textId="77777777" w:rsidR="00604A09" w:rsidRDefault="00604A09">
            <w:pPr>
              <w:spacing w:after="0"/>
              <w:ind w:left="135"/>
            </w:pPr>
          </w:p>
        </w:tc>
      </w:tr>
      <w:tr w:rsidR="00604A09" w14:paraId="746D442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990F324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8CC95B9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предложения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B98DEC1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2A6786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7656BD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8E71D4E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55BF906" w14:textId="77777777" w:rsidR="00604A09" w:rsidRDefault="00604A09">
            <w:pPr>
              <w:spacing w:after="0"/>
              <w:ind w:left="135"/>
            </w:pPr>
          </w:p>
        </w:tc>
      </w:tr>
      <w:tr w:rsidR="00604A09" w14:paraId="001261D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EDC785E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B026CB8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Наблюдаем за знаками препинания в сложном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предложении, состоящем из двух простых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71175A7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3DB8B5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87C81C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B8CC4E1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269CE0C" w14:textId="77777777" w:rsidR="00604A09" w:rsidRDefault="00604A09">
            <w:pPr>
              <w:spacing w:after="0"/>
              <w:ind w:left="135"/>
            </w:pPr>
          </w:p>
        </w:tc>
      </w:tr>
      <w:tr w:rsidR="00604A09" w14:paraId="3C8433C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C3FAFB8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2451E68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Пробуем ставить знаки препинания в сложном предложении, состоящем из двух простых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0AC46DD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C273FE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8CBAD4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8C2734C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6CE1EE6" w14:textId="77777777" w:rsidR="00604A09" w:rsidRDefault="00604A09">
            <w:pPr>
              <w:spacing w:after="0"/>
              <w:ind w:left="135"/>
            </w:pPr>
          </w:p>
        </w:tc>
      </w:tr>
      <w:tr w:rsidR="00604A09" w14:paraId="77A0BCA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6C3F592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6B0C16D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прямой речью после слов автора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5F92ED8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386C97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4EADE0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15379B2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A707761" w14:textId="77777777" w:rsidR="00604A09" w:rsidRDefault="00604A09">
            <w:pPr>
              <w:spacing w:after="0"/>
              <w:ind w:left="135"/>
            </w:pPr>
          </w:p>
        </w:tc>
      </w:tr>
      <w:tr w:rsidR="00604A09" w14:paraId="29A4C6F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C72022C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CCA321D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знаками препинания в предложении с прямой речью после слов автора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3F1848A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3765B4F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E99898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33D600D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49A9722" w14:textId="77777777" w:rsidR="00604A09" w:rsidRDefault="00604A09">
            <w:pPr>
              <w:spacing w:after="0"/>
              <w:ind w:left="135"/>
            </w:pPr>
          </w:p>
        </w:tc>
      </w:tr>
      <w:tr w:rsidR="00604A09" w14:paraId="115C7E6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1720D35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F71806B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синтаксис: предложения с обращениями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05884BA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EE8B72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C71601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0A3FF1A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E7E6103" w14:textId="77777777" w:rsidR="00604A09" w:rsidRDefault="00604A09">
            <w:pPr>
              <w:spacing w:after="0"/>
              <w:ind w:left="135"/>
            </w:pPr>
          </w:p>
        </w:tc>
      </w:tr>
      <w:tr w:rsidR="00604A09" w14:paraId="0416054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469950D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187DB95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подробный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3FF9E06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05E1D2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5923A37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5D014EA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ABF330B" w14:textId="77777777" w:rsidR="00604A09" w:rsidRDefault="00D75290">
            <w:pPr>
              <w:spacing w:after="0"/>
              <w:ind w:left="135"/>
            </w:pPr>
            <w:hyperlink r:id="rId3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https://m.edsoo.ru/ZC2D7XPF8</w:t>
              </w:r>
            </w:hyperlink>
          </w:p>
        </w:tc>
      </w:tr>
      <w:tr w:rsidR="00604A09" w14:paraId="6070C75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BD4B421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A0F3932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синтаксис: синтаксический анализ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511F987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D9E52A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DD5F41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401CFE6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4919794" w14:textId="77777777" w:rsidR="00604A09" w:rsidRDefault="00604A09">
            <w:pPr>
              <w:spacing w:after="0"/>
              <w:ind w:left="135"/>
            </w:pPr>
          </w:p>
        </w:tc>
      </w:tr>
      <w:tr w:rsidR="00604A09" w14:paraId="3D0B315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19BD50E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249575F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повторение по теме «Чему мы научились на уроках правописания в 4 классе» / Всероссийкая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2A9B6D2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3D771EE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B3A708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BFCE12A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F56B92F" w14:textId="77777777" w:rsidR="00604A09" w:rsidRDefault="00604A09">
            <w:pPr>
              <w:spacing w:after="0"/>
              <w:ind w:left="135"/>
            </w:pPr>
          </w:p>
        </w:tc>
      </w:tr>
      <w:tr w:rsidR="00604A09" w14:paraId="629EFD1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171AF33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15B1F61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синтаксис: повторяем всё, что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узнали о синтаксисе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FCF9CCA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ABEAEF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04B6C2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88040DA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B449F46" w14:textId="77777777" w:rsidR="00604A09" w:rsidRDefault="00604A09">
            <w:pPr>
              <w:spacing w:after="0"/>
              <w:ind w:left="135"/>
            </w:pPr>
          </w:p>
        </w:tc>
      </w:tr>
      <w:tr w:rsidR="00604A09" w14:paraId="1EF75CC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8616D0D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CA13696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FB7C812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883417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E74486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E0B6CB8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75690A2" w14:textId="77777777" w:rsidR="00604A09" w:rsidRDefault="00604A09">
            <w:pPr>
              <w:spacing w:after="0"/>
              <w:ind w:left="135"/>
            </w:pPr>
          </w:p>
        </w:tc>
      </w:tr>
      <w:tr w:rsidR="00604A09" w14:paraId="19F8B3C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2AE6A60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833ADEE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1A46120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A2EBE0D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E3DBFC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1F23BF2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4F29987" w14:textId="77777777" w:rsidR="00604A09" w:rsidRDefault="00604A09">
            <w:pPr>
              <w:spacing w:after="0"/>
              <w:ind w:left="135"/>
            </w:pPr>
          </w:p>
        </w:tc>
      </w:tr>
      <w:tr w:rsidR="00604A09" w14:paraId="6C18FB9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51583C6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56D42C2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лексику: наблюдаем за использованием в речи синонимов и антонимов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BA6E1D2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C320AD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6D75E0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F3F3704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72E73B1" w14:textId="77777777" w:rsidR="00604A09" w:rsidRDefault="00D75290">
            <w:pPr>
              <w:spacing w:after="0"/>
              <w:ind w:left="135"/>
            </w:pPr>
            <w:hyperlink r:id="rId3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https://m.edsoo.ru/IY3WWVE4Y</w:t>
              </w:r>
            </w:hyperlink>
          </w:p>
        </w:tc>
      </w:tr>
      <w:tr w:rsidR="00604A09" w14:paraId="4AA5F9A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5794CE4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98789BD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лексику: наблюдаем за использованием в речи устаревших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FBBF95F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95A5F9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B1218E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51D864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EE74DF1" w14:textId="77777777" w:rsidR="00604A09" w:rsidRDefault="00D75290">
            <w:pPr>
              <w:spacing w:after="0"/>
              <w:ind w:left="135"/>
            </w:pPr>
            <w:hyperlink r:id="rId3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https://m.edsoo.ru/R4401MSRO</w:t>
              </w:r>
            </w:hyperlink>
          </w:p>
        </w:tc>
      </w:tr>
      <w:tr w:rsidR="00604A09" w14:paraId="5EFEA23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C686DF6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D4F69D5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использованием в речи фразеологизмов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A9BE6B2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9EE1E1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F0559FC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B59D529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0538413" w14:textId="77777777" w:rsidR="00604A09" w:rsidRDefault="00D75290">
            <w:pPr>
              <w:spacing w:after="0"/>
              <w:ind w:left="135"/>
            </w:pPr>
            <w:hyperlink r:id="rId3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https://m.edsoo.ru/HAIQBUVON</w:t>
              </w:r>
            </w:hyperlink>
          </w:p>
        </w:tc>
      </w:tr>
      <w:tr w:rsidR="00604A09" w14:paraId="4D2CF5E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9A32074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220EC9D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понимать фразеологизмы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4222125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C5E67A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CBC2C8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A04A789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F9BF5AE" w14:textId="77777777" w:rsidR="00604A09" w:rsidRDefault="00604A09">
            <w:pPr>
              <w:spacing w:after="0"/>
              <w:ind w:left="135"/>
            </w:pPr>
          </w:p>
        </w:tc>
      </w:tr>
      <w:tr w:rsidR="00604A09" w14:paraId="220D1D4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0E30CD1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16F7C9A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использовать фразеологизмы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D0BEF26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DE2380E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A8D543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AE4A7CF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1068444" w14:textId="77777777" w:rsidR="00604A09" w:rsidRDefault="00604A09">
            <w:pPr>
              <w:spacing w:after="0"/>
              <w:ind w:left="135"/>
            </w:pPr>
          </w:p>
        </w:tc>
      </w:tr>
      <w:tr w:rsidR="00604A09" w14:paraId="7226D7F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C287738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7727E0D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речевого этикета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E5AA957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71F48AB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633AEB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7C1D60D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23DA66F" w14:textId="77777777" w:rsidR="00604A09" w:rsidRDefault="00D75290">
            <w:pPr>
              <w:spacing w:after="0"/>
              <w:ind w:left="135"/>
            </w:pPr>
            <w:hyperlink r:id="rId3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https://m.edsoo.ru/I4WY0V4Z0</w:t>
              </w:r>
            </w:hyperlink>
          </w:p>
        </w:tc>
      </w:tr>
      <w:tr w:rsidR="00604A09" w14:paraId="4A8C03F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7376722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37C65E3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Можно ли по-разному читать один и тот же текст?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65D6378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7BDE0AA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A60AD1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9DCB181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2928885" w14:textId="77777777" w:rsidR="00604A09" w:rsidRDefault="00604A09">
            <w:pPr>
              <w:spacing w:after="0"/>
              <w:ind w:left="135"/>
            </w:pPr>
          </w:p>
        </w:tc>
      </w:tr>
      <w:tr w:rsidR="00604A09" w14:paraId="39F4FD7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8804C81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D03EFCA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Чем изучающее чтение отличается от ознакомительного чтения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B130D32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4EE17E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D179923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D5AB199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B5C2B47" w14:textId="77777777" w:rsidR="00604A09" w:rsidRDefault="00D75290">
            <w:pPr>
              <w:spacing w:after="0"/>
              <w:ind w:left="135"/>
            </w:pPr>
            <w:hyperlink r:id="rId3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https://m.edsoo.ru/K45MER2JY</w:t>
              </w:r>
            </w:hyperlink>
          </w:p>
        </w:tc>
      </w:tr>
      <w:tr w:rsidR="00604A09" w14:paraId="2CB9EA5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6AC7A54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1DD8F8E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сочинение-рассуждение на тему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BD9066A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FD7E374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83DB5E6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27833CF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86884C3" w14:textId="77777777" w:rsidR="00604A09" w:rsidRDefault="00D75290">
            <w:pPr>
              <w:spacing w:after="0"/>
              <w:ind w:left="135"/>
            </w:pPr>
            <w:hyperlink r:id="rId3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https://m.edsoo.ru/3Z0AWRGWJ</w:t>
              </w:r>
            </w:hyperlink>
          </w:p>
        </w:tc>
      </w:tr>
      <w:tr w:rsidR="00604A09" w14:paraId="3864BB2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36083C4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8ABE6D2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развитие речи: работаем с текстами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5C2E06D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028A32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078B59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679A50F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3BDEE1D" w14:textId="77777777" w:rsidR="00604A09" w:rsidRDefault="00D75290">
            <w:pPr>
              <w:spacing w:after="0"/>
              <w:ind w:left="135"/>
            </w:pPr>
            <w:hyperlink r:id="rId3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https://m.edsoo.ru/XM41GFR8Q</w:t>
              </w:r>
            </w:hyperlink>
          </w:p>
        </w:tc>
      </w:tr>
      <w:tr w:rsidR="00604A09" w14:paraId="5FDEF80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B6DBC17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BD572CF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работаем с текстами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6A2285F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5F38EB0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BB5EF65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DADE064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28628FB" w14:textId="77777777" w:rsidR="00604A09" w:rsidRDefault="00604A09">
            <w:pPr>
              <w:spacing w:after="0"/>
              <w:ind w:left="135"/>
            </w:pPr>
          </w:p>
        </w:tc>
      </w:tr>
      <w:tr w:rsidR="00604A09" w14:paraId="69CCBBF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7DF06E2" w14:textId="77777777" w:rsidR="00604A09" w:rsidRDefault="00D752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217BEC2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урок: повторение по разделу развитие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3FDC3DC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94FAF48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1042742" w14:textId="77777777" w:rsidR="00604A09" w:rsidRDefault="00604A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7630178" w14:textId="77777777" w:rsidR="00604A09" w:rsidRDefault="00604A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C3C210D" w14:textId="77777777" w:rsidR="00604A09" w:rsidRDefault="00604A09">
            <w:pPr>
              <w:spacing w:after="0"/>
              <w:ind w:left="135"/>
            </w:pPr>
          </w:p>
        </w:tc>
      </w:tr>
      <w:tr w:rsidR="00604A09" w14:paraId="56C19B17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E552264" w14:textId="77777777" w:rsidR="00604A09" w:rsidRDefault="00D75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531540BA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160F6B6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FE58779" w14:textId="77777777" w:rsidR="00604A09" w:rsidRDefault="00D752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38B0167" w14:textId="77777777" w:rsidR="00604A09" w:rsidRDefault="00604A09"/>
        </w:tc>
      </w:tr>
    </w:tbl>
    <w:p w14:paraId="5C67B6EB" w14:textId="77777777" w:rsidR="00604A09" w:rsidRDefault="00604A09">
      <w:pPr>
        <w:sectPr w:rsidR="00604A0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1E12EFD" w14:textId="77777777" w:rsidR="00604A09" w:rsidRDefault="00604A09">
      <w:pPr>
        <w:sectPr w:rsidR="00604A09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14" w:name="block-85977508"/>
    </w:p>
    <w:bookmarkEnd w:id="14"/>
    <w:p w14:paraId="06D45CAE" w14:textId="77777777" w:rsidR="00604A09" w:rsidRDefault="00D75290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ТРЕБОВАНИЯ К РЕЗУЛЬТАТАМ ОСВОЕНИЯ ОСНОВНОЙ </w:t>
      </w:r>
    </w:p>
    <w:p w14:paraId="1BF43E9A" w14:textId="77777777" w:rsidR="00604A09" w:rsidRDefault="00D7529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14:paraId="0412670D" w14:textId="77777777" w:rsidR="00604A09" w:rsidRDefault="00604A09">
      <w:pPr>
        <w:spacing w:after="0"/>
        <w:ind w:left="120"/>
      </w:pPr>
    </w:p>
    <w:p w14:paraId="51080DAD" w14:textId="77777777" w:rsidR="00604A09" w:rsidRDefault="00D7529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CellSpacing w:w="0" w:type="dxa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3"/>
        <w:gridCol w:w="7389"/>
      </w:tblGrid>
      <w:tr w:rsidR="00604A09" w14:paraId="2ECBB011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D018947" w14:textId="77777777" w:rsidR="00604A09" w:rsidRDefault="00D7529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EFC440D" w14:textId="77777777" w:rsidR="00604A09" w:rsidRDefault="00D7529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604A09" w14:paraId="0C8C48DC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72E5411" w14:textId="77777777" w:rsidR="00604A09" w:rsidRDefault="00D7529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75BEC7D" w14:textId="77777777" w:rsidR="00604A09" w:rsidRDefault="00D7529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Орфоэпия</w:t>
            </w:r>
          </w:p>
        </w:tc>
      </w:tr>
      <w:tr w:rsidR="00604A09" w14:paraId="3AC1BB37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CD3E467" w14:textId="77777777" w:rsidR="00604A09" w:rsidRDefault="00D7529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7EE445E" w14:textId="77777777" w:rsidR="00604A09" w:rsidRDefault="00D7529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Выделять звуки из слова</w:t>
            </w:r>
          </w:p>
        </w:tc>
      </w:tr>
      <w:tr w:rsidR="00604A09" w14:paraId="48033666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5380A7E" w14:textId="77777777" w:rsidR="00604A09" w:rsidRDefault="00D7529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1F751A0" w14:textId="77777777" w:rsidR="00604A09" w:rsidRDefault="00D7529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гласные и согласные звуки (в том числе различать в словах согласный звук [й’] и гласный звук [и])</w:t>
            </w:r>
          </w:p>
        </w:tc>
      </w:tr>
      <w:tr w:rsidR="00604A09" w14:paraId="178B4BD6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E4AC7A3" w14:textId="77777777" w:rsidR="00604A09" w:rsidRDefault="00D7529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5D99739" w14:textId="77777777" w:rsidR="00604A09" w:rsidRDefault="00D7529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ударные и безударные гласные звуки</w:t>
            </w:r>
          </w:p>
        </w:tc>
      </w:tr>
      <w:tr w:rsidR="00604A09" w14:paraId="22D23A97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5E91A52" w14:textId="77777777" w:rsidR="00604A09" w:rsidRDefault="00D7529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AA3A3DD" w14:textId="77777777" w:rsidR="00604A09" w:rsidRDefault="00D7529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согласные звуки: мягкие и твёрдые, звонкие и глухие (вне слова и в слове)</w:t>
            </w:r>
          </w:p>
        </w:tc>
      </w:tr>
      <w:tr w:rsidR="00604A09" w14:paraId="09151667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61E7C82" w14:textId="77777777" w:rsidR="00604A09" w:rsidRDefault="00D7529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A9B7646" w14:textId="77777777" w:rsidR="00604A09" w:rsidRDefault="00D7529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количество слогов в слове; делить слова на слоги (простые случаи: слова без стечения согласных); определять в слове ударный слог</w:t>
            </w:r>
          </w:p>
        </w:tc>
      </w:tr>
      <w:tr w:rsidR="00604A09" w14:paraId="6A431A68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9091F06" w14:textId="77777777" w:rsidR="00604A09" w:rsidRDefault="00D7529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DF7E619" w14:textId="77777777" w:rsidR="00604A09" w:rsidRDefault="00D7529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изученные понятия в процессе решения учебных задач</w:t>
            </w:r>
          </w:p>
        </w:tc>
      </w:tr>
      <w:tr w:rsidR="00604A09" w14:paraId="5DA10C59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B58F301" w14:textId="77777777" w:rsidR="00604A09" w:rsidRDefault="00D7529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E6F446F" w14:textId="77777777" w:rsidR="00604A09" w:rsidRDefault="00D7529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</w:p>
        </w:tc>
      </w:tr>
      <w:tr w:rsidR="00604A09" w14:paraId="1A143B80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6638AC0" w14:textId="77777777" w:rsidR="00604A09" w:rsidRDefault="00D7529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3CEA81D" w14:textId="77777777" w:rsidR="00604A09" w:rsidRDefault="00D7529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понятия «звук» и «буква»</w:t>
            </w:r>
          </w:p>
        </w:tc>
      </w:tr>
      <w:tr w:rsidR="00604A09" w14:paraId="74C61284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53B649C" w14:textId="77777777" w:rsidR="00604A09" w:rsidRDefault="00D7529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28F769C" w14:textId="77777777" w:rsidR="00604A09" w:rsidRDefault="00D7529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Обозначать на письме мягкость согласных звуков буквами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е, ё, ю, 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буквой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конце слова</w:t>
            </w:r>
          </w:p>
        </w:tc>
      </w:tr>
      <w:tr w:rsidR="00604A09" w14:paraId="3157BDC1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DC1359B" w14:textId="77777777" w:rsidR="00604A09" w:rsidRDefault="00D7529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8326BA1" w14:textId="77777777" w:rsidR="00604A09" w:rsidRDefault="00D7529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называть буквы русского алфавита</w:t>
            </w:r>
          </w:p>
        </w:tc>
      </w:tr>
      <w:tr w:rsidR="00604A09" w14:paraId="4136CF9F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E176CC8" w14:textId="77777777" w:rsidR="00604A09" w:rsidRDefault="00D7529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3B4FC10" w14:textId="77777777" w:rsidR="00604A09" w:rsidRDefault="00D7529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знание последовательности букв русского алфавита для упорядочения небольшого списка слов</w:t>
            </w:r>
          </w:p>
        </w:tc>
      </w:tr>
      <w:tr w:rsidR="00604A09" w14:paraId="48CB48C2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EC7F07C" w14:textId="77777777" w:rsidR="00604A09" w:rsidRDefault="00D7529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761AA34" w14:textId="77777777" w:rsidR="00604A09" w:rsidRDefault="00D7529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аккуратным разборчивым почерком без искажений заглавные и строчные буквы, соединения букв, слова</w:t>
            </w:r>
          </w:p>
        </w:tc>
      </w:tr>
      <w:tr w:rsidR="00604A09" w14:paraId="734C0425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9B31956" w14:textId="77777777" w:rsidR="00604A09" w:rsidRDefault="00D7529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6DFD06F" w14:textId="77777777" w:rsidR="00604A09" w:rsidRDefault="00D7529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изученные понятия в процессе решения учебных задач</w:t>
            </w:r>
          </w:p>
        </w:tc>
      </w:tr>
      <w:tr w:rsidR="00604A09" w14:paraId="1DE5A299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647E6C4" w14:textId="77777777" w:rsidR="00604A09" w:rsidRDefault="00D7529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F6CD9A0" w14:textId="77777777" w:rsidR="00604A09" w:rsidRDefault="00D7529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604A09" w14:paraId="16E8DF31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D9B8866" w14:textId="77777777" w:rsidR="00604A09" w:rsidRDefault="00D7529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2CC691A" w14:textId="77777777" w:rsidR="00604A09" w:rsidRDefault="00D7529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Выделять слова из предложений</w:t>
            </w:r>
          </w:p>
        </w:tc>
      </w:tr>
      <w:tr w:rsidR="00604A09" w14:paraId="6EF86B4F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EC71EFB" w14:textId="77777777" w:rsidR="00604A09" w:rsidRDefault="00D7529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7FC8EA0" w14:textId="77777777" w:rsidR="00604A09" w:rsidRDefault="00D7529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в тексте слова, значение которых требует уточнения</w:t>
            </w:r>
          </w:p>
        </w:tc>
      </w:tr>
      <w:tr w:rsidR="00604A09" w14:paraId="39C2E913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B39B813" w14:textId="77777777" w:rsidR="00604A09" w:rsidRDefault="00D7529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0578CD8" w14:textId="77777777" w:rsidR="00604A09" w:rsidRDefault="00D7529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изученные понятия в процессе решения учебных задач</w:t>
            </w:r>
          </w:p>
        </w:tc>
      </w:tr>
      <w:tr w:rsidR="00604A09" w14:paraId="631E7B51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57456FF" w14:textId="77777777" w:rsidR="00604A09" w:rsidRDefault="00D7529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B3A3560" w14:textId="77777777" w:rsidR="00604A09" w:rsidRDefault="00D7529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604A09" w14:paraId="6047A1AF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36DAB4B" w14:textId="77777777" w:rsidR="00604A09" w:rsidRDefault="00D7529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151200E" w14:textId="77777777" w:rsidR="00604A09" w:rsidRDefault="00D7529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слово и предложение</w:t>
            </w:r>
          </w:p>
        </w:tc>
      </w:tr>
      <w:tr w:rsidR="00604A09" w14:paraId="616CFA2C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712A64B" w14:textId="77777777" w:rsidR="00604A09" w:rsidRDefault="00D7529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1825E6A" w14:textId="77777777" w:rsidR="00604A09" w:rsidRDefault="00D7529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предложение из набора форм слов</w:t>
            </w:r>
          </w:p>
        </w:tc>
      </w:tr>
      <w:tr w:rsidR="00604A09" w14:paraId="2249CFD2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CC658E1" w14:textId="77777777" w:rsidR="00604A09" w:rsidRDefault="00D7529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04C82FC" w14:textId="77777777" w:rsidR="00604A09" w:rsidRDefault="00D7529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изученные понятия в процессе решения учебных задач</w:t>
            </w:r>
          </w:p>
        </w:tc>
      </w:tr>
      <w:tr w:rsidR="00604A09" w14:paraId="0F61240F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4B66FB4" w14:textId="77777777" w:rsidR="00604A09" w:rsidRDefault="00D7529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5E7F9A5" w14:textId="77777777" w:rsidR="00604A09" w:rsidRDefault="00D7529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604A09" w14:paraId="3F48B150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CB10342" w14:textId="77777777" w:rsidR="00604A09" w:rsidRDefault="00D7529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DD6AA1B" w14:textId="77777777" w:rsidR="00604A09" w:rsidRDefault="00D7529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изученные правила правописания: знаки препинания в конце предложения: точка, вопросительный и восклицательный знаки</w:t>
            </w:r>
          </w:p>
        </w:tc>
      </w:tr>
      <w:tr w:rsidR="00604A09" w14:paraId="74D89BFF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2C72C4B" w14:textId="77777777" w:rsidR="00604A09" w:rsidRDefault="00D7529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DFB181C" w14:textId="77777777" w:rsidR="00604A09" w:rsidRDefault="00D7529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изученные правила правописания: раздельное написание слов в предложении; заглавная буква в начале предложения и в именах собственных (имена и фамилии людей, клички животных); перенос слов по слогам (простые случаи: слова из слогов типа «согласный + гласный»); гласные после шипящих в сочетаниях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жи, ши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положении под ударением),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ча, ща, чу, щу</w:t>
            </w:r>
            <w:r>
              <w:rPr>
                <w:rFonts w:ascii="Times New Roman" w:hAnsi="Times New Roman"/>
                <w:color w:val="000000"/>
                <w:sz w:val="24"/>
              </w:rPr>
              <w:t>; непроверяемые гласные и согласные (перечень слов в орфографическом словаре учебника)</w:t>
            </w:r>
          </w:p>
        </w:tc>
      </w:tr>
      <w:tr w:rsidR="00604A09" w14:paraId="48D51B62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4E57DD3" w14:textId="77777777" w:rsidR="00604A09" w:rsidRDefault="00D7529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318C89D" w14:textId="77777777" w:rsidR="00604A09" w:rsidRDefault="00D7529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списывать (без пропусков и искажений букв) слова и предложения, тексты объёмом не более 25 слов</w:t>
            </w:r>
          </w:p>
        </w:tc>
      </w:tr>
      <w:tr w:rsidR="00604A09" w14:paraId="3086CA0F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2884B1B" w14:textId="77777777" w:rsidR="00604A09" w:rsidRDefault="00D7529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1B60FBE" w14:textId="77777777" w:rsidR="00604A09" w:rsidRDefault="00D7529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под диктовку (без пропусков и искажений букв) слова, предложения из 3 – 5 слов, тексты объёмом не более 20 слов, правописание которых не расходится с произношением</w:t>
            </w:r>
          </w:p>
        </w:tc>
      </w:tr>
      <w:tr w:rsidR="00604A09" w14:paraId="3D3C4C46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E0279B7" w14:textId="77777777" w:rsidR="00604A09" w:rsidRDefault="00D7529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0043A46" w14:textId="77777777" w:rsidR="00604A09" w:rsidRDefault="00D7529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и исправлять ошибки на изученные правила, описки</w:t>
            </w:r>
          </w:p>
        </w:tc>
      </w:tr>
      <w:tr w:rsidR="00604A09" w14:paraId="402EBB8D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D46DFCA" w14:textId="77777777" w:rsidR="00604A09" w:rsidRDefault="00D7529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3041F3A" w14:textId="77777777" w:rsidR="00604A09" w:rsidRDefault="00D7529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604A09" w14:paraId="22F7877A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BDDF500" w14:textId="77777777" w:rsidR="00604A09" w:rsidRDefault="00D7529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D0CE69A" w14:textId="77777777" w:rsidR="00604A09" w:rsidRDefault="00D7529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прослушанный текст</w:t>
            </w:r>
          </w:p>
        </w:tc>
      </w:tr>
      <w:tr w:rsidR="00604A09" w14:paraId="4129F80C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D150B98" w14:textId="77777777" w:rsidR="00604A09" w:rsidRDefault="00D7529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B6A8980" w14:textId="77777777" w:rsidR="00604A09" w:rsidRDefault="00D7529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вслух и про себя (с пониманием) короткие тексты с соблюдением интонации и пауз в соответствии со знаками препинания в конце предложения</w:t>
            </w:r>
          </w:p>
        </w:tc>
      </w:tr>
      <w:tr w:rsidR="00604A09" w14:paraId="5D5033C5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21DCAA4" w14:textId="77777777" w:rsidR="00604A09" w:rsidRDefault="00D7529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BF3A6BB" w14:textId="77777777" w:rsidR="00604A09" w:rsidRDefault="00D7529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Устно составлять текст из 3–5 предложений по сюжетным картинкам и на основе наблюдений</w:t>
            </w:r>
          </w:p>
        </w:tc>
      </w:tr>
    </w:tbl>
    <w:p w14:paraId="68DEE342" w14:textId="77777777" w:rsidR="00604A09" w:rsidRDefault="00604A09">
      <w:pPr>
        <w:spacing w:after="0"/>
        <w:ind w:left="120"/>
      </w:pPr>
    </w:p>
    <w:p w14:paraId="49C13AE2" w14:textId="77777777" w:rsidR="00604A09" w:rsidRDefault="00D7529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CellSpacing w:w="0" w:type="dxa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3"/>
        <w:gridCol w:w="7389"/>
      </w:tblGrid>
      <w:tr w:rsidR="00604A09" w14:paraId="179EEC1C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4FCDD20" w14:textId="77777777" w:rsidR="00604A09" w:rsidRDefault="00D7529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результата 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43BBD31E" w14:textId="77777777" w:rsidR="00604A09" w:rsidRDefault="00D7529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604A09" w14:paraId="48C0CD2B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6D4A937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676C81EA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604A09" w14:paraId="2C17E93D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78BB853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362B097E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согласные звуки вне слова и в слове по заданным параметрам: согласный парный (непарный) по твёрдости (мягкости); согласный парный (непарный) по звонкости (глухости)</w:t>
            </w:r>
          </w:p>
        </w:tc>
      </w:tr>
      <w:tr w:rsidR="00604A09" w14:paraId="4B852767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C5B810F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4D72E342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количество слогов в слове; делить слово на слоги (в том числе слова со стечением согласных)</w:t>
            </w:r>
          </w:p>
        </w:tc>
      </w:tr>
      <w:tr w:rsidR="00604A09" w14:paraId="66F17763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E457EBF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5B1C478B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Устанавливать соотношение звукового и буквенного состава слова, в том числе с учётом функций букв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е, ё, ю, я</w:t>
            </w:r>
          </w:p>
        </w:tc>
      </w:tr>
      <w:tr w:rsidR="00604A09" w14:paraId="33D1A502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87DED46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72048E3D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Обозначать на письме мягкость согласных звуков буквой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ь </w:t>
            </w:r>
            <w:r>
              <w:rPr>
                <w:rFonts w:ascii="Times New Roman" w:hAnsi="Times New Roman"/>
                <w:color w:val="000000"/>
                <w:sz w:val="24"/>
              </w:rPr>
              <w:t>в середине слова</w:t>
            </w:r>
          </w:p>
        </w:tc>
      </w:tr>
      <w:tr w:rsidR="00604A09" w14:paraId="5A1D1168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CB41878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741B65CB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орфоэпическим словарём учебника</w:t>
            </w:r>
          </w:p>
        </w:tc>
      </w:tr>
      <w:tr w:rsidR="00604A09" w14:paraId="0A03CF04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831BBF1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1703DB61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604A09" w14:paraId="0C59F719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F297776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04D8CDC0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604A09" w14:paraId="0D5AA411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2694455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4B6F714E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в тексте случаи употребления многозначных слов, понимать их значения и уточнять значения по учебным словарям</w:t>
            </w:r>
          </w:p>
        </w:tc>
      </w:tr>
      <w:tr w:rsidR="00604A09" w14:paraId="4C6A3A5B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954D4C6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76739D66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случаи употребления синонимов и антонимов (без называния терминов)</w:t>
            </w:r>
          </w:p>
        </w:tc>
      </w:tr>
      <w:tr w:rsidR="00604A09" w14:paraId="2CD27635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24D88E8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1389E993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толковым словарём учебника</w:t>
            </w:r>
          </w:p>
        </w:tc>
      </w:tr>
      <w:tr w:rsidR="00604A09" w14:paraId="7A793F6A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10DA5E0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23A134F4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604A09" w14:paraId="5C54C31E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882D05A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6D7FD67F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604A09" w14:paraId="5EAC9A94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ACE2ED7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12E7B8E3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однокоренные слова</w:t>
            </w:r>
          </w:p>
        </w:tc>
      </w:tr>
      <w:tr w:rsidR="00604A09" w14:paraId="43F7D01A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EB30FDC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56743A92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Выделять в слове корень (простые случаи)</w:t>
            </w:r>
          </w:p>
        </w:tc>
      </w:tr>
      <w:tr w:rsidR="00604A09" w14:paraId="39587CB7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4F73FDA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6C594FD5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Выделять в слове окончание</w:t>
            </w:r>
          </w:p>
        </w:tc>
      </w:tr>
      <w:tr w:rsidR="00604A09" w14:paraId="7D248ABF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2B54656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4F57FA27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604A09" w14:paraId="5D7F91F6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DEBC6C1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5934E69A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604A09" w14:paraId="05476A8D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20F796A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26B19254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слова, отвечающие на вопросы «кто?», «что?»</w:t>
            </w:r>
          </w:p>
        </w:tc>
      </w:tr>
      <w:tr w:rsidR="00604A09" w14:paraId="6BB59906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FCF5906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7096FEB0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слова, отвечающие на вопросы «что делать?», «что сделать?» и другие</w:t>
            </w:r>
          </w:p>
        </w:tc>
      </w:tr>
      <w:tr w:rsidR="00604A09" w14:paraId="3909A6B1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0BC7B62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49D63059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слова, отвечающие на вопросы «какой?», «какая?», «какое?», «какие?»</w:t>
            </w:r>
          </w:p>
        </w:tc>
      </w:tr>
      <w:tr w:rsidR="00604A09" w14:paraId="2BB2FE1A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24C9E68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1065C7E9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604A09" w14:paraId="2AD0B9FB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CCAF7BA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618E4A99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604A09" w14:paraId="3D822785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47BA954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371BB882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вид предложения по цели высказывания и по эмоциональной окраске</w:t>
            </w:r>
          </w:p>
        </w:tc>
      </w:tr>
      <w:tr w:rsidR="00604A09" w14:paraId="39E135EE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533006B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50A3E050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предложения из слов, устанавливая между ними смысловую связь по вопросам</w:t>
            </w:r>
          </w:p>
        </w:tc>
      </w:tr>
      <w:tr w:rsidR="00604A09" w14:paraId="53FCB37A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FDEAF46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6CF6D2AA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604A09" w14:paraId="17A8BCB1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07E2291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2200E6F3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604A09" w14:paraId="18192C33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5B7F8F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34395FB3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изученные правила правописания, в том числе: сочетания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чк, чн, чт; щн, нч</w:t>
            </w:r>
            <w:r>
              <w:rPr>
                <w:rFonts w:ascii="Times New Roman" w:hAnsi="Times New Roman"/>
                <w:color w:val="000000"/>
                <w:sz w:val="24"/>
              </w:rPr>
              <w:t>; проверяемые безударные гласные в корне слова; парные звонкие и глухие согласные в корне слова; непроверяемые гласные и согласные (перечень слов в орфографическом словаре учебника); заглавная буква в именах, отчествах, фамилиях людей, кличках животных, географических названиях; раздельное написание предлогов с именами существительными, разделительный мягкий знак</w:t>
            </w:r>
          </w:p>
        </w:tc>
      </w:tr>
      <w:tr w:rsidR="00604A09" w14:paraId="366F4100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8C14FA9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4B19C389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место орфограммы в слове и между словами на изученные правила</w:t>
            </w:r>
          </w:p>
        </w:tc>
      </w:tr>
      <w:tr w:rsidR="00604A09" w14:paraId="348A4D5C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51D7BDB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37257F1D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списывать (без пропусков и искажений букв) слова и предложения, тексты объёмом не более 50 слов</w:t>
            </w:r>
          </w:p>
        </w:tc>
      </w:tr>
      <w:tr w:rsidR="00604A09" w14:paraId="6CCE60C7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8C68363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32AB32F3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под диктовку (без пропусков и искажений букв) слова, предложения, тексты объёмом не более 45 слов с учётом изученных правил правописания</w:t>
            </w:r>
          </w:p>
        </w:tc>
      </w:tr>
      <w:tr w:rsidR="00604A09" w14:paraId="1BE70E19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4639D97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3CA187E4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и исправлять ошибки на изученные правила, описки</w:t>
            </w:r>
          </w:p>
        </w:tc>
      </w:tr>
      <w:tr w:rsidR="00604A09" w14:paraId="0E9C8DAF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A148783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509F696E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орфографическим словарём учебника</w:t>
            </w:r>
          </w:p>
        </w:tc>
      </w:tr>
      <w:tr w:rsidR="00604A09" w14:paraId="7141BCB3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6F43B8E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029D8D48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604A09" w14:paraId="1142357E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1F10C0E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17682438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Строить устное диалогическое и монологическое высказывание (2 – 4 предложения на определённую тему, по наблюдениям) с соблюдением орфоэпических норм, правильной интонации</w:t>
            </w:r>
          </w:p>
        </w:tc>
      </w:tr>
      <w:tr w:rsidR="00604A09" w14:paraId="3CAF8D4B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40ACF48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1DBED2F4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Формулировать простые выводы на основе прочитанного (услышанного) устно и письменно (1 – 2 предложения)</w:t>
            </w:r>
          </w:p>
        </w:tc>
      </w:tr>
      <w:tr w:rsidR="00604A09" w14:paraId="1314FFF5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5CC47FE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78F2BBA1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тему текста и озаглавливать текст, отражая его тему</w:t>
            </w:r>
          </w:p>
        </w:tc>
      </w:tr>
      <w:tr w:rsidR="00604A09" w14:paraId="1E68715F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7AC2635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12428EAE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текст из разрозненных предложений, частей текста</w:t>
            </w:r>
          </w:p>
        </w:tc>
      </w:tr>
      <w:tr w:rsidR="00604A09" w14:paraId="29F70301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7D1F9EB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3D6D6CE3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подробное изложение повествовательного текста объёмом 30 – 45 слов с использованием вопросов</w:t>
            </w:r>
          </w:p>
        </w:tc>
      </w:tr>
    </w:tbl>
    <w:p w14:paraId="043AFC3B" w14:textId="77777777" w:rsidR="00604A09" w:rsidRDefault="00604A09">
      <w:pPr>
        <w:spacing w:after="0"/>
        <w:ind w:left="120"/>
      </w:pPr>
    </w:p>
    <w:p w14:paraId="65EB261E" w14:textId="77777777" w:rsidR="00604A09" w:rsidRDefault="00D7529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CellSpacing w:w="0" w:type="dxa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3"/>
        <w:gridCol w:w="7389"/>
      </w:tblGrid>
      <w:tr w:rsidR="00604A09" w14:paraId="69394F4F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9224011" w14:textId="77777777" w:rsidR="00604A09" w:rsidRDefault="00D7529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20086A0" w14:textId="77777777" w:rsidR="00604A09" w:rsidRDefault="00D7529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604A09" w14:paraId="52596CA7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6A489D4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1486BBA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604A09" w14:paraId="772B1372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BAA1158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66837A2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Характеризовать, сравнивать, классифицировать звуки вне слова и в слове по заданным параметрам</w:t>
            </w:r>
          </w:p>
        </w:tc>
      </w:tr>
      <w:tr w:rsidR="00604A09" w14:paraId="0BBF97C2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A95F533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5EC77DF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Производить звукобуквенный анализ слова (в словах с орфограммами; без транскрибирования)</w:t>
            </w:r>
          </w:p>
        </w:tc>
      </w:tr>
      <w:tr w:rsidR="00604A09" w14:paraId="3E1FCF52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02D96C3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FFD93E6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функцию разделительных мягкого и твёрдого знаков в словах</w:t>
            </w:r>
          </w:p>
        </w:tc>
      </w:tr>
      <w:tr w:rsidR="00604A09" w14:paraId="6B980582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56164DD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4675796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Устанавливать соотношение звукового и буквенного состава, в том числе с учётом функций букв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е, ё, ю, 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в словах с разделительными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ь, ъ,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словах с непроизносимыми согласными</w:t>
            </w:r>
          </w:p>
        </w:tc>
      </w:tr>
      <w:tr w:rsidR="00604A09" w14:paraId="3270CC06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2183B45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6A6A766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604A09" w14:paraId="10875402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C4FBF19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A62EF69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604A09" w14:paraId="2F136FC0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2AE816E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BA83558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случаи употребления синонимов и антонимов</w:t>
            </w:r>
          </w:p>
        </w:tc>
      </w:tr>
      <w:tr w:rsidR="00604A09" w14:paraId="0A92DD9C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7B2D91E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3400880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Подбирать синонимы и антонимы к словам разных частей речи</w:t>
            </w:r>
          </w:p>
        </w:tc>
      </w:tr>
      <w:tr w:rsidR="00604A09" w14:paraId="49FE929C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4C6B9C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1C91384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слова, употреблённые в прямом и переносном значении (простые случаи)</w:t>
            </w:r>
          </w:p>
        </w:tc>
      </w:tr>
      <w:tr w:rsidR="00604A09" w14:paraId="72EF5DE8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64B34A0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E2EC2AE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значение слова в тексте</w:t>
            </w:r>
          </w:p>
        </w:tc>
      </w:tr>
      <w:tr w:rsidR="00604A09" w14:paraId="16B52E1F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3F27F2C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905986B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Уточнять значение слова с помощью толкового словаря</w:t>
            </w:r>
          </w:p>
        </w:tc>
      </w:tr>
      <w:tr w:rsidR="00604A09" w14:paraId="26CC15AC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B7084B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BC60574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604A09" w14:paraId="66095610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E683BED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FCFE822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604A09" w14:paraId="055F9BE1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F378B71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ED298B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однокоренные слова и формы одного и того же слова; различать однокоренные слова и слова с омонимичными корнями (без называния термина); различать однокоренные слова и синонимы</w:t>
            </w:r>
          </w:p>
        </w:tc>
      </w:tr>
      <w:tr w:rsidR="00604A09" w14:paraId="0C040366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BCD2C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42AE0EF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в словах с однозначно выделяемыми морфемами окончание, корень, приставку, суффикс</w:t>
            </w:r>
          </w:p>
        </w:tc>
      </w:tr>
      <w:tr w:rsidR="00604A09" w14:paraId="3CC9DD41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10319FA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F084EF5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604A09" w14:paraId="005763DE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739CEB2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FBB5276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604A09" w14:paraId="2AF20DF5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39EFDD0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57BD6F3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имена существительные</w:t>
            </w:r>
          </w:p>
        </w:tc>
      </w:tr>
      <w:tr w:rsidR="00604A09" w14:paraId="5CA8A01D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30E3637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3429705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грамматические признаки имён существительных: род, число, падеж</w:t>
            </w:r>
          </w:p>
        </w:tc>
      </w:tr>
      <w:tr w:rsidR="00604A09" w14:paraId="2E3EE261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C1357C5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D1AF53D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Склонять в единственном числе имена существительные с ударными окончаниями</w:t>
            </w:r>
          </w:p>
        </w:tc>
      </w:tr>
      <w:tr w:rsidR="00604A09" w14:paraId="35C08925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D7F6613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B7BC1A4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имена прилагательные</w:t>
            </w:r>
          </w:p>
        </w:tc>
      </w:tr>
      <w:tr w:rsidR="00604A09" w14:paraId="3133343F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65A1EBE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A5A31BF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грамматические признаки имён прилагательных: род, число, падеж</w:t>
            </w:r>
          </w:p>
        </w:tc>
      </w:tr>
      <w:tr w:rsidR="00604A09" w14:paraId="5D4DBA11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4680FC9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7323CA7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Изменять имена прилагательные по падежам, числам, родам (в единственном числе) в соответствии с падежом, числом и родом имён существительных</w:t>
            </w:r>
          </w:p>
        </w:tc>
      </w:tr>
      <w:tr w:rsidR="00604A09" w14:paraId="7391DED6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9E8117E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6F3D728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глаголы</w:t>
            </w:r>
          </w:p>
        </w:tc>
      </w:tr>
      <w:tr w:rsidR="00604A09" w14:paraId="21C85CE6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E1EB89F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B9D6F6C" w14:textId="77777777" w:rsidR="00604A09" w:rsidRDefault="00D75290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глаголы, отвечающие на вопросы «что делать?» и «что сделать?»</w:t>
            </w:r>
          </w:p>
        </w:tc>
      </w:tr>
      <w:tr w:rsidR="00604A09" w14:paraId="72F65233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EA0B527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6526B98" w14:textId="77777777" w:rsidR="00604A09" w:rsidRDefault="00D75290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грамматические признаки глаголов: форму времени, число, род (в прошедшем времени)</w:t>
            </w:r>
          </w:p>
        </w:tc>
      </w:tr>
      <w:tr w:rsidR="00604A09" w14:paraId="06FC779F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EBC6044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BC606B7" w14:textId="77777777" w:rsidR="00604A09" w:rsidRDefault="00D75290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Изменять глагол по временам (простые случаи), в прошедшем времени – по родам</w:t>
            </w:r>
          </w:p>
        </w:tc>
      </w:tr>
      <w:tr w:rsidR="00604A09" w14:paraId="7CAF5A1F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E85B9C6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B349E73" w14:textId="77777777" w:rsidR="00604A09" w:rsidRDefault="00D75290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личные местоимения (в начальной форме)</w:t>
            </w:r>
          </w:p>
        </w:tc>
      </w:tr>
      <w:tr w:rsidR="00604A09" w14:paraId="672AEAFE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E2147E0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DCF5CE1" w14:textId="77777777" w:rsidR="00604A09" w:rsidRDefault="00D75290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личные местоимения для устранения неоправданных повторов в тексте</w:t>
            </w:r>
          </w:p>
        </w:tc>
      </w:tr>
      <w:tr w:rsidR="00604A09" w14:paraId="2F2E1D48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4860882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5015531" w14:textId="77777777" w:rsidR="00604A09" w:rsidRDefault="00D75290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предлоги и приставки</w:t>
            </w:r>
          </w:p>
        </w:tc>
      </w:tr>
      <w:tr w:rsidR="00604A09" w14:paraId="22243599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7261CE3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C2F001D" w14:textId="77777777" w:rsidR="00604A09" w:rsidRDefault="00D75290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604A09" w14:paraId="5B2EB031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228F8FC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8E4C38C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604A09" w14:paraId="42A63A43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92A3BF1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44A54DB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вид предложения по цели высказывания и по эмоциональной окраске</w:t>
            </w:r>
          </w:p>
        </w:tc>
      </w:tr>
      <w:tr w:rsidR="00604A09" w14:paraId="2FBF4625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E15FAF9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C4A0C1C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главные и второстепенные (без деления на виды) члены предложения</w:t>
            </w:r>
          </w:p>
        </w:tc>
      </w:tr>
      <w:tr w:rsidR="00604A09" w14:paraId="59E80002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7F2C737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7D177A7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распространённые и нераспространённые предложения</w:t>
            </w:r>
          </w:p>
        </w:tc>
      </w:tr>
      <w:tr w:rsidR="00604A09" w14:paraId="76F25AB9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4552B5D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26D5212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604A09" w14:paraId="79A1DF40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A8F5169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732F9B0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604A09" w14:paraId="1B548455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1FEA671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1441132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изученные правила правописания, в том числе: непроверяемые гласные и согласные (перечень слов в орфографическом словаре учебника); непроизносимые согласные в корне слова; разделительный твёрдый знак; мягкий знак после шипящих на конце имён существительных; не с глаголами; раздельное написание предлогов со словами</w:t>
            </w:r>
          </w:p>
        </w:tc>
      </w:tr>
      <w:tr w:rsidR="00604A09" w14:paraId="74E0CACB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4656A34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1A7FEA5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место орфограммы в слове и между словами на изученные правила</w:t>
            </w:r>
          </w:p>
        </w:tc>
      </w:tr>
      <w:tr w:rsidR="00604A09" w14:paraId="14F4D3C6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ED0B931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85D78EC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списывать слова, предложения, тексты объёмом не более 70 слов</w:t>
            </w:r>
          </w:p>
        </w:tc>
      </w:tr>
      <w:tr w:rsidR="00604A09" w14:paraId="33FAACD4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F6D04D6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45F382B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под диктовку тексты объёмом не более 65 слов с учётом изученных правил правописания</w:t>
            </w:r>
          </w:p>
        </w:tc>
      </w:tr>
      <w:tr w:rsidR="00604A09" w14:paraId="084BC641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2C50760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BB8B6DB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и исправлять ошибки на изученные правила, описки</w:t>
            </w:r>
          </w:p>
        </w:tc>
      </w:tr>
      <w:tr w:rsidR="00604A09" w14:paraId="718CB213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E016528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6929C8D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604A09" w14:paraId="2402C060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D986FA0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BFF162F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Понимать тексты разных типов, находить в тексте заданную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информацию</w:t>
            </w:r>
          </w:p>
        </w:tc>
      </w:tr>
      <w:tr w:rsidR="00604A09" w14:paraId="59F40CB2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89AD84D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768C902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Формулировать устно и письменно на основе прочитанной (услышанной) информации простые выводы (1 – 2 предложения)</w:t>
            </w:r>
          </w:p>
        </w:tc>
      </w:tr>
      <w:tr w:rsidR="00604A09" w14:paraId="3FAD49E5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297E0A2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79163C5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Строить устное диалогическое и монологическое высказывание (3 – 5 предложений на определённую тему, по результатам наблюдений) с соблюдением орфоэпических норм, правильной интонации</w:t>
            </w:r>
          </w:p>
        </w:tc>
      </w:tr>
      <w:tr w:rsidR="00604A09" w14:paraId="2F71D647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5F8B20D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D39116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небольшие устные и письменные тексты (2 – 4 предложения), содержащие приглашение, просьбу, извинение, благодарность, отказ, с использованием норм речевого этикета</w:t>
            </w:r>
          </w:p>
        </w:tc>
      </w:tr>
      <w:tr w:rsidR="00604A09" w14:paraId="09622B17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D36411A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56C5E15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связь предложений в тексте (с помощью личных местоимений, синонимов, союзов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а, но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604A09" w14:paraId="2BA13627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61BD492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4B695E4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ключевые слова в тексте</w:t>
            </w:r>
          </w:p>
        </w:tc>
      </w:tr>
      <w:tr w:rsidR="00604A09" w14:paraId="7B467C8C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2A74657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6425F15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тему текста и основную мысль текста</w:t>
            </w:r>
          </w:p>
        </w:tc>
      </w:tr>
      <w:tr w:rsidR="00604A09" w14:paraId="78D9A7CB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A24F17B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650E7CE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части текста (абзацы) и отражать с помощью ключевых слов или предложений их смысловое содержание</w:t>
            </w:r>
          </w:p>
        </w:tc>
      </w:tr>
      <w:tr w:rsidR="00604A09" w14:paraId="734BB100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1070E68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6C088C5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план текста, создавать по нему текст и корректировать текст</w:t>
            </w:r>
          </w:p>
        </w:tc>
      </w:tr>
      <w:tr w:rsidR="00604A09" w14:paraId="2B0A93E0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9D2391F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0E6384C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подробное изложение по заданному, коллективно или самостоятельно составленному плану</w:t>
            </w:r>
          </w:p>
        </w:tc>
      </w:tr>
    </w:tbl>
    <w:p w14:paraId="4FD7D12A" w14:textId="77777777" w:rsidR="00604A09" w:rsidRDefault="00604A09">
      <w:pPr>
        <w:spacing w:after="0"/>
        <w:ind w:left="120"/>
      </w:pPr>
    </w:p>
    <w:p w14:paraId="25801B77" w14:textId="77777777" w:rsidR="00604A09" w:rsidRDefault="00D7529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CellSpacing w:w="0" w:type="dxa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3"/>
        <w:gridCol w:w="7389"/>
      </w:tblGrid>
      <w:tr w:rsidR="00604A09" w14:paraId="52AF476F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EAA6A97" w14:textId="77777777" w:rsidR="00604A09" w:rsidRDefault="00D7529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AC7EBD6" w14:textId="77777777" w:rsidR="00604A09" w:rsidRDefault="00D7529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604A09" w14:paraId="5027EFFE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9544D3C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223BD75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604A09" w14:paraId="758BDA4E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72ECFD9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9E872E0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звукобуквенный разбор слов (в соответствии с предложенным в учебнике алгоритмом)</w:t>
            </w:r>
          </w:p>
        </w:tc>
      </w:tr>
      <w:tr w:rsidR="00604A09" w14:paraId="111B6B35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142E7DD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EC5B0C6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604A09" w14:paraId="1C0F43DC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3EC8A79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48922F8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604A09" w14:paraId="081CC2B6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0AB1881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ED7CE94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Подбирать к предложенным словам синонимы</w:t>
            </w:r>
          </w:p>
        </w:tc>
      </w:tr>
      <w:tr w:rsidR="00604A09" w14:paraId="569B2ED5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2666368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D007BD3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Подбирать к предложенным словам антонимы</w:t>
            </w:r>
          </w:p>
        </w:tc>
      </w:tr>
      <w:tr w:rsidR="00604A09" w14:paraId="762024EE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A6091C6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5C51E18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в речи слова, значение которых требует уточнения, определять значение слова по контексту</w:t>
            </w:r>
          </w:p>
        </w:tc>
      </w:tr>
      <w:tr w:rsidR="00604A09" w14:paraId="3B7AB28F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A35B0BA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8C9A990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Уточнять значение слова с помощью справочных изданий, в том числе из числа верифицированных электронных ресурсов, включённых в федеральный перечень</w:t>
            </w:r>
          </w:p>
        </w:tc>
      </w:tr>
      <w:tr w:rsidR="00604A09" w14:paraId="37028B4F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D20E918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29B330F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604A09" w14:paraId="6FFA7458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7A72CC3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36D3796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604A09" w14:paraId="505CF480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64E41A9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339ED9A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разбор по составу слов с однозначно выделяемыми морфемами; составлять схему состава слова; соотносить состав слова с представленной схемой</w:t>
            </w:r>
          </w:p>
        </w:tc>
      </w:tr>
      <w:tr w:rsidR="00604A09" w14:paraId="7439F40C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91CBE40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EBB585D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604A09" w14:paraId="7D14BC21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E5471C2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89D13FE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604A09" w14:paraId="26690023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F823B6C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22E5468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Устанавливать принадлежность слова к определённой части речи (в объёме изученного) по комплексу освоенных грамматических признаков</w:t>
            </w:r>
          </w:p>
        </w:tc>
      </w:tr>
      <w:tr w:rsidR="00604A09" w14:paraId="7B638790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536F6D7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8A84B74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грамматические признаки имён существительных: склонение, род, число, падеж </w:t>
            </w:r>
          </w:p>
        </w:tc>
      </w:tr>
      <w:tr w:rsidR="00604A09" w14:paraId="422E1C4F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454AB21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F35E8BB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разбор имени существительного как части речи</w:t>
            </w:r>
          </w:p>
        </w:tc>
      </w:tr>
      <w:tr w:rsidR="00604A09" w14:paraId="47BCC372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E00DC63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213AC11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грамматические признаки имён прилагательных: род (в единственном числе), число, падеж </w:t>
            </w:r>
          </w:p>
        </w:tc>
      </w:tr>
      <w:tr w:rsidR="00604A09" w14:paraId="088F6B40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FA2B9E5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0C249A1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разбор имени прилагательного как части речи</w:t>
            </w:r>
          </w:p>
        </w:tc>
      </w:tr>
      <w:tr w:rsidR="00604A09" w14:paraId="0ACC61E7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1122DDA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175AF21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Устанавливать (находить) неопределённую форму глагола</w:t>
            </w:r>
          </w:p>
        </w:tc>
      </w:tr>
      <w:tr w:rsidR="00604A09" w14:paraId="756E0C3B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DD4A2E3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179B6FE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грамматические признаки глаголов: спряжение, время, лицо (в настоящем и будущем времени), число, род (в прошедшем времени в единственном числе)</w:t>
            </w:r>
          </w:p>
        </w:tc>
      </w:tr>
      <w:tr w:rsidR="00604A09" w14:paraId="58F92730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9D82B19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4FA14B5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Изменять глаголы в настоящем и будущем времени по лицам и числам (спрягать)</w:t>
            </w:r>
          </w:p>
        </w:tc>
      </w:tr>
      <w:tr w:rsidR="00604A09" w14:paraId="555082F1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961488F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42973E9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разбор глагола как части речи</w:t>
            </w:r>
          </w:p>
        </w:tc>
      </w:tr>
      <w:tr w:rsidR="00604A09" w14:paraId="3CF11DE8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CBC3477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B3575B3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грамматические признаки личного местоимения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начальной форме: лицо, число, род (у местоимений 3го лица в единственном числе)</w:t>
            </w:r>
          </w:p>
        </w:tc>
      </w:tr>
      <w:tr w:rsidR="00604A09" w14:paraId="6A33D5BF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9152ADF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C1A5B79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личные местоимения для устранения неоправданных повторов в тексте</w:t>
            </w:r>
          </w:p>
        </w:tc>
      </w:tr>
      <w:tr w:rsidR="00604A09" w14:paraId="68B70206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19BE158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420C875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604A09" w14:paraId="1A4668D0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FD591FF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F4EBA1A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604A09" w14:paraId="3FD339B2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A2FC696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5E225DC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предложение, словосочетание и слово</w:t>
            </w:r>
          </w:p>
        </w:tc>
      </w:tr>
      <w:tr w:rsidR="00604A09" w14:paraId="3D1CF8E0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5593429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A32E235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Классифицировать предложения по цели высказывания и по эмоциональной окраске</w:t>
            </w:r>
          </w:p>
        </w:tc>
      </w:tr>
      <w:tr w:rsidR="00604A09" w14:paraId="74332A99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B847940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42C57DA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распространённые и нераспространённые предложения</w:t>
            </w:r>
          </w:p>
        </w:tc>
      </w:tr>
      <w:tr w:rsidR="00604A09" w14:paraId="30A9F03D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9F618B4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11EAB9A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предложения с однородными членами</w:t>
            </w:r>
          </w:p>
        </w:tc>
      </w:tr>
      <w:tr w:rsidR="00604A09" w14:paraId="30942647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2721DF8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EF46358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предложения с однородными членами</w:t>
            </w:r>
          </w:p>
        </w:tc>
      </w:tr>
      <w:tr w:rsidR="00604A09" w14:paraId="77CD9975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E8D2D36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90C4C08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предложения с однородными членами в речи</w:t>
            </w:r>
          </w:p>
        </w:tc>
      </w:tr>
      <w:tr w:rsidR="00604A09" w14:paraId="41A995B5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5851371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D47AC4A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Разграничивать простые распространённые и сложные предложения, состоящие из двух простых (сложносочинённые с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а, но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бессоюзные сложные предложения без называния терминов)</w:t>
            </w:r>
          </w:p>
        </w:tc>
      </w:tr>
      <w:tr w:rsidR="00604A09" w14:paraId="2C8415E9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1E1204A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4A08110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Составлять простые распространённые и сложные предложения, состоящие из двух простых (сложносочинённые с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а, 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бессоюзные сложные предложения без называния терминов)</w:t>
            </w:r>
          </w:p>
        </w:tc>
      </w:tr>
      <w:tr w:rsidR="00604A09" w14:paraId="33F5109D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2494FFA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18E1CD6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Производить синтаксический разбор простого предложения</w:t>
            </w:r>
          </w:p>
        </w:tc>
      </w:tr>
      <w:tr w:rsidR="00604A09" w14:paraId="0D78F6A8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B8B2CD4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5439A09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604A09" w14:paraId="27CA9782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49B4506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3B3E7A7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604A09" w14:paraId="6F65586B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22325A7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9683FD3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изученные правила правописания, в том числе: знаки препинания в предложениях с однородными членами, соединёнными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а, 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без союзов</w:t>
            </w:r>
          </w:p>
        </w:tc>
      </w:tr>
      <w:tr w:rsidR="00604A09" w14:paraId="7C467C9D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DFDE7C0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0B0735D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изученные правила правописания, в том числе: непроверяемые гласные и согласные (перечень слов в орфографическом словаре учебника); безударные падежные окончания имён существительных (кроме существительных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мя, -ий, -ие, -ия,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-ья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типа гостья,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типа ожерелье во множественном числе, а также кроме собственных имён существительных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-ов, -ин, -ий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); безударные падежные окончания имён прилагательных; мягкий знак после шипящих на конце глаголов в форме 2го лица единственного числа; наличие или отсутствие мягкого знака в глаголах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-ться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-тся</w:t>
            </w:r>
            <w:r>
              <w:rPr>
                <w:rFonts w:ascii="Times New Roman" w:hAnsi="Times New Roman"/>
                <w:color w:val="000000"/>
                <w:sz w:val="24"/>
              </w:rPr>
              <w:t>; безударные личные окончания глаголов</w:t>
            </w:r>
          </w:p>
        </w:tc>
      </w:tr>
      <w:tr w:rsidR="00604A09" w14:paraId="27D64875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7279E54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5F1C9C5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место орфограммы в слове и между словами на изученные правила</w:t>
            </w:r>
          </w:p>
        </w:tc>
      </w:tr>
      <w:tr w:rsidR="00604A09" w14:paraId="6F5595FF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2A68BB1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A49E150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списывать тексты объёмом не более 85 слов</w:t>
            </w:r>
          </w:p>
        </w:tc>
      </w:tr>
      <w:tr w:rsidR="00604A09" w14:paraId="76291C87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16852F8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A43CD55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под диктовку тексты объёмом не более 80 слов с учётом изученных правил правописания</w:t>
            </w:r>
          </w:p>
        </w:tc>
      </w:tr>
      <w:tr w:rsidR="00604A09" w14:paraId="01E6BCBE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2386167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7FD77B8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и исправлять орфографические и пунктуационные ошибки на изученные правила, описки</w:t>
            </w:r>
          </w:p>
        </w:tc>
      </w:tr>
      <w:tr w:rsidR="00604A09" w14:paraId="1AB059FE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BE371E9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F95A38E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604A09" w14:paraId="212CF550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A792093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3E3B1E9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Осознавать ситуацию общения (с какой целью, с кем, где происходит общение); выбирать адекватные языковые средства в ситуации общения</w:t>
            </w:r>
          </w:p>
        </w:tc>
      </w:tr>
      <w:tr w:rsidR="00604A09" w14:paraId="12D5A6C9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4CBC458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8384C58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Строить устное диалогическое и монологическое высказывание (4 – 6 предложений), соблюдая орфоэпические нормы, правильную интонацию, нормы речевого взаимодействия</w:t>
            </w:r>
          </w:p>
        </w:tc>
      </w:tr>
      <w:tr w:rsidR="00604A09" w14:paraId="26604348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96C2631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501EFFB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небольшие устные и письменные тексты (3 – 5 предложений) для конкретной ситуации письменного общения (письма, поздравительные открытки, объявления и другие)</w:t>
            </w:r>
          </w:p>
        </w:tc>
      </w:tr>
      <w:tr w:rsidR="00604A09" w14:paraId="72012B77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601E57D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1CDDF6D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тему и основную мысль текста; самостоятельно озаглавливать текст с использованием темы или основной мысли</w:t>
            </w:r>
          </w:p>
        </w:tc>
      </w:tr>
      <w:tr w:rsidR="00604A09" w14:paraId="1F3474CE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1ED7063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CFD5F0D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Корректировать порядок предложений и частей текста</w:t>
            </w:r>
          </w:p>
        </w:tc>
      </w:tr>
      <w:tr w:rsidR="00604A09" w14:paraId="0B32FE31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A71B8B6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7C7E899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план к заданным текстам</w:t>
            </w:r>
          </w:p>
        </w:tc>
      </w:tr>
      <w:tr w:rsidR="00604A09" w14:paraId="41ACDA13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E4E51A7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D9F41D1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подробный пересказ текста (устно и письменно)</w:t>
            </w:r>
          </w:p>
        </w:tc>
      </w:tr>
      <w:tr w:rsidR="00604A09" w14:paraId="3ECEA645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F36DB01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67C6F83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выборочный пересказ текста (устно)</w:t>
            </w:r>
          </w:p>
        </w:tc>
      </w:tr>
      <w:tr w:rsidR="00604A09" w14:paraId="065F4712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8CD68F4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B4021D9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(после предварительной подготовки) сочинения по заданным темам</w:t>
            </w:r>
          </w:p>
        </w:tc>
      </w:tr>
      <w:tr w:rsidR="00604A09" w14:paraId="09723E34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0362AB9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911C2FE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в процессе изучающего чтения поиск информации</w:t>
            </w:r>
          </w:p>
        </w:tc>
      </w:tr>
      <w:tr w:rsidR="00604A09" w14:paraId="3EB051A4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EC8FFA4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00443F9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Формулировать устно и письменно простые выводы на основе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прочитанной (услышанной) информации</w:t>
            </w:r>
          </w:p>
        </w:tc>
      </w:tr>
      <w:tr w:rsidR="00604A09" w14:paraId="66C3A933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D38E48A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AA428F2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Интерпретировать и обобщать содержащуюся в тексте информацию</w:t>
            </w:r>
          </w:p>
        </w:tc>
      </w:tr>
      <w:tr w:rsidR="00604A09" w14:paraId="7347A9C5" w14:textId="77777777">
        <w:trPr>
          <w:trHeight w:val="144"/>
          <w:tblCellSpacing w:w="0" w:type="dxa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B3EE8D5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7773561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ознакомительное чтение в соответствии с поставленной задачей</w:t>
            </w:r>
          </w:p>
        </w:tc>
      </w:tr>
    </w:tbl>
    <w:p w14:paraId="1F48DB1C" w14:textId="77777777" w:rsidR="00604A09" w:rsidRDefault="00604A09">
      <w:pPr>
        <w:sectPr w:rsidR="00604A09">
          <w:pgSz w:w="11906" w:h="16383"/>
          <w:pgMar w:top="1134" w:right="850" w:bottom="1134" w:left="1701" w:header="720" w:footer="720" w:gutter="0"/>
          <w:cols w:space="720"/>
        </w:sectPr>
      </w:pPr>
      <w:bookmarkStart w:id="15" w:name="block-85977511"/>
    </w:p>
    <w:bookmarkEnd w:id="15"/>
    <w:p w14:paraId="490A946B" w14:textId="77777777" w:rsidR="00604A09" w:rsidRDefault="00D7529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ЭЛЕМЕНТЫ СОДЕРЖАНИЯ </w:t>
      </w:r>
    </w:p>
    <w:p w14:paraId="35EC9F25" w14:textId="77777777" w:rsidR="00604A09" w:rsidRDefault="00604A09">
      <w:pPr>
        <w:spacing w:after="0"/>
        <w:ind w:left="120"/>
      </w:pPr>
    </w:p>
    <w:p w14:paraId="51A212DA" w14:textId="77777777" w:rsidR="00604A09" w:rsidRDefault="00D7529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CellSpacing w:w="0" w:type="dxa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65"/>
        <w:gridCol w:w="8017"/>
      </w:tblGrid>
      <w:tr w:rsidR="00604A09" w14:paraId="01E6AB05" w14:textId="77777777">
        <w:trPr>
          <w:trHeight w:val="144"/>
          <w:tblCellSpacing w:w="0" w:type="dxa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51BA08D1" w14:textId="77777777" w:rsidR="00604A09" w:rsidRDefault="00D7529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68F108AC" w14:textId="77777777" w:rsidR="00604A09" w:rsidRDefault="00D7529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604A09" w14:paraId="319CE219" w14:textId="77777777">
        <w:trPr>
          <w:trHeight w:val="144"/>
          <w:tblCellSpacing w:w="0" w:type="dxa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093B8DF3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4CC1606C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Орфоэпия</w:t>
            </w:r>
          </w:p>
        </w:tc>
      </w:tr>
      <w:tr w:rsidR="00604A09" w14:paraId="36808C61" w14:textId="77777777">
        <w:trPr>
          <w:trHeight w:val="144"/>
          <w:tblCellSpacing w:w="0" w:type="dxa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6A9A9F96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48E93AC6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Звуки речи</w:t>
            </w:r>
          </w:p>
        </w:tc>
      </w:tr>
      <w:tr w:rsidR="00604A09" w14:paraId="3B517BB4" w14:textId="77777777">
        <w:trPr>
          <w:trHeight w:val="144"/>
          <w:tblCellSpacing w:w="0" w:type="dxa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7C9645E4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2C04482C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Гласные и согласные звуки, их различение. Согласный звук [й’] и гласный звук [и]</w:t>
            </w:r>
          </w:p>
        </w:tc>
      </w:tr>
      <w:tr w:rsidR="00604A09" w14:paraId="3E052336" w14:textId="77777777">
        <w:trPr>
          <w:trHeight w:val="144"/>
          <w:tblCellSpacing w:w="0" w:type="dxa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40037950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6051D27E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Ударение в слове. Гласные ударные и безударные</w:t>
            </w:r>
          </w:p>
        </w:tc>
      </w:tr>
      <w:tr w:rsidR="00604A09" w14:paraId="0BCFBFC3" w14:textId="77777777">
        <w:trPr>
          <w:trHeight w:val="144"/>
          <w:tblCellSpacing w:w="0" w:type="dxa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6624969F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24B340F5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Твёрдые и мягкие согласные звуки, их различение. Звонкие и глухие согласные звуки, их различение. Шипящие [ж], [ш], [ч’], [щ’]</w:t>
            </w:r>
          </w:p>
        </w:tc>
      </w:tr>
      <w:tr w:rsidR="00604A09" w14:paraId="3E75A197" w14:textId="77777777">
        <w:trPr>
          <w:trHeight w:val="144"/>
          <w:tblCellSpacing w:w="0" w:type="dxa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3BFC5DA1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5BA0AF65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Слог. Количество слогов в слове. Ударный слог. Деление слов на слоги (простые случаи, без стечения согласных)</w:t>
            </w:r>
          </w:p>
        </w:tc>
      </w:tr>
      <w:tr w:rsidR="00604A09" w14:paraId="2E8ACA20" w14:textId="77777777">
        <w:trPr>
          <w:trHeight w:val="144"/>
          <w:tblCellSpacing w:w="0" w:type="dxa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41C4E6E9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39DB564E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604A09" w14:paraId="1A1D71C1" w14:textId="77777777">
        <w:trPr>
          <w:trHeight w:val="144"/>
          <w:tblCellSpacing w:w="0" w:type="dxa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1D78F4A9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444EB25D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</w:p>
        </w:tc>
      </w:tr>
      <w:tr w:rsidR="00604A09" w14:paraId="5581A8A8" w14:textId="77777777">
        <w:trPr>
          <w:trHeight w:val="144"/>
          <w:tblCellSpacing w:w="0" w:type="dxa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76A1B607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34D11E3C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 и буква. Различение звуков и букв</w:t>
            </w:r>
          </w:p>
        </w:tc>
      </w:tr>
      <w:tr w:rsidR="00604A09" w14:paraId="33BE8F03" w14:textId="77777777">
        <w:trPr>
          <w:trHeight w:val="144"/>
          <w:tblCellSpacing w:w="0" w:type="dxa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6A300C18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504CF778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Обозначение на письме твёрдости согласных звуков буквами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а, о, у, ы, э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слова с буквой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э</w:t>
            </w:r>
          </w:p>
        </w:tc>
      </w:tr>
      <w:tr w:rsidR="00604A09" w14:paraId="3A8FD1EB" w14:textId="77777777">
        <w:trPr>
          <w:trHeight w:val="144"/>
          <w:tblCellSpacing w:w="0" w:type="dxa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30812674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65AD0B1A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Обозначение на письме мягкости согласных звуков буквами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е, ё, ю, я,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 Функции букв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е, ё, ю, я</w:t>
            </w:r>
          </w:p>
        </w:tc>
      </w:tr>
      <w:tr w:rsidR="00604A09" w14:paraId="69EA1026" w14:textId="77777777">
        <w:trPr>
          <w:trHeight w:val="144"/>
          <w:tblCellSpacing w:w="0" w:type="dxa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3A74E64F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31B4388C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Мягкий знак как показатель мягкости предшествующего согласного звука в конце слова</w:t>
            </w:r>
          </w:p>
        </w:tc>
      </w:tr>
      <w:tr w:rsidR="00604A09" w14:paraId="2DA195D8" w14:textId="77777777">
        <w:trPr>
          <w:trHeight w:val="144"/>
          <w:tblCellSpacing w:w="0" w:type="dxa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537A71F9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1B733414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Установление соотношения звукового и буквенного состава слова в словах типа стол, конь</w:t>
            </w:r>
          </w:p>
        </w:tc>
      </w:tr>
      <w:tr w:rsidR="00604A09" w14:paraId="771FDAE0" w14:textId="77777777">
        <w:trPr>
          <w:trHeight w:val="144"/>
          <w:tblCellSpacing w:w="0" w:type="dxa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2AFE4A40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7873375D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Небуквенные графические средства: пробел между словами, знак переноса</w:t>
            </w:r>
          </w:p>
        </w:tc>
      </w:tr>
      <w:tr w:rsidR="00604A09" w14:paraId="5ED4FED1" w14:textId="77777777">
        <w:trPr>
          <w:trHeight w:val="144"/>
          <w:tblCellSpacing w:w="0" w:type="dxa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1C1CB964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1500E81B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Русский алфавит: правильное название букв, их последовательность</w:t>
            </w:r>
          </w:p>
        </w:tc>
      </w:tr>
      <w:tr w:rsidR="00604A09" w14:paraId="1683011E" w14:textId="77777777">
        <w:trPr>
          <w:trHeight w:val="144"/>
          <w:tblCellSpacing w:w="0" w:type="dxa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2C407BCF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40DA6C8C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алфавита для упорядочения списка слов</w:t>
            </w:r>
          </w:p>
        </w:tc>
      </w:tr>
      <w:tr w:rsidR="00604A09" w14:paraId="25503CEC" w14:textId="77777777">
        <w:trPr>
          <w:trHeight w:val="144"/>
          <w:tblCellSpacing w:w="0" w:type="dxa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3ACE8F99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2167C729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604A09" w14:paraId="2C53F99A" w14:textId="77777777">
        <w:trPr>
          <w:trHeight w:val="144"/>
          <w:tblCellSpacing w:w="0" w:type="dxa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123DF916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6E89822D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 как единица языка (ознакомление)</w:t>
            </w:r>
          </w:p>
        </w:tc>
      </w:tr>
      <w:tr w:rsidR="00604A09" w14:paraId="62A90B15" w14:textId="77777777">
        <w:trPr>
          <w:trHeight w:val="144"/>
          <w:tblCellSpacing w:w="0" w:type="dxa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2C9B4929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5C5276EB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 как название предмета, признака предмета, действия предмета (ознакомление)</w:t>
            </w:r>
          </w:p>
        </w:tc>
      </w:tr>
      <w:tr w:rsidR="00604A09" w14:paraId="3AC2A316" w14:textId="77777777">
        <w:trPr>
          <w:trHeight w:val="144"/>
          <w:tblCellSpacing w:w="0" w:type="dxa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0A1B0C2F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4AAF1B99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Выявление слов, значение которых требует уточнения</w:t>
            </w:r>
          </w:p>
        </w:tc>
      </w:tr>
      <w:tr w:rsidR="00604A09" w14:paraId="39E37DFA" w14:textId="77777777">
        <w:trPr>
          <w:trHeight w:val="144"/>
          <w:tblCellSpacing w:w="0" w:type="dxa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57F7490D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44BA4B31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604A09" w14:paraId="79DA52E4" w14:textId="77777777">
        <w:trPr>
          <w:trHeight w:val="144"/>
          <w:tblCellSpacing w:w="0" w:type="dxa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6764BE3A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1EE2B22E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как единица языка (ознакомление)</w:t>
            </w:r>
          </w:p>
        </w:tc>
      </w:tr>
      <w:tr w:rsidR="00604A09" w14:paraId="6832C3A0" w14:textId="77777777">
        <w:trPr>
          <w:trHeight w:val="144"/>
          <w:tblCellSpacing w:w="0" w:type="dxa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47AB0045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06363242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Слово, предложение (наблюдение над сходством и различием)</w:t>
            </w:r>
          </w:p>
        </w:tc>
      </w:tr>
      <w:tr w:rsidR="00604A09" w14:paraId="488EB8E5" w14:textId="77777777">
        <w:trPr>
          <w:trHeight w:val="144"/>
          <w:tblCellSpacing w:w="0" w:type="dxa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7E87AD0F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360713C8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Установление связи слов в предложении при помощи смысловых вопросов</w:t>
            </w:r>
          </w:p>
        </w:tc>
      </w:tr>
      <w:tr w:rsidR="00604A09" w14:paraId="7F2C9174" w14:textId="77777777">
        <w:trPr>
          <w:trHeight w:val="144"/>
          <w:tblCellSpacing w:w="0" w:type="dxa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26580FD8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1B64A577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Восстановление деформированных предложений</w:t>
            </w:r>
          </w:p>
        </w:tc>
      </w:tr>
      <w:tr w:rsidR="00604A09" w14:paraId="72D2345B" w14:textId="77777777">
        <w:trPr>
          <w:trHeight w:val="144"/>
          <w:tblCellSpacing w:w="0" w:type="dxa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6BD51D6D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69D6DC66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предложений из набора форм слов</w:t>
            </w:r>
          </w:p>
        </w:tc>
      </w:tr>
      <w:tr w:rsidR="00604A09" w14:paraId="23BBD333" w14:textId="77777777">
        <w:trPr>
          <w:trHeight w:val="144"/>
          <w:tblCellSpacing w:w="0" w:type="dxa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052F7834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09232129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604A09" w14:paraId="39328893" w14:textId="77777777">
        <w:trPr>
          <w:trHeight w:val="144"/>
          <w:tblCellSpacing w:w="0" w:type="dxa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77A212EE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1FBD38A3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Раздельное написание слов в предложении</w:t>
            </w:r>
          </w:p>
        </w:tc>
      </w:tr>
      <w:tr w:rsidR="00604A09" w14:paraId="63894A0B" w14:textId="77777777">
        <w:trPr>
          <w:trHeight w:val="144"/>
          <w:tblCellSpacing w:w="0" w:type="dxa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62AE548E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54EEADAB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Заглавная буква в начале предложения и в именах собственных: в именах и фамилиях людей, кличках животных</w:t>
            </w:r>
          </w:p>
        </w:tc>
      </w:tr>
      <w:tr w:rsidR="00604A09" w14:paraId="70F4C246" w14:textId="77777777">
        <w:trPr>
          <w:trHeight w:val="144"/>
          <w:tblCellSpacing w:w="0" w:type="dxa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24EA686E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4FB51508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Перенос слов (без учёта морфемного деления слова)</w:t>
            </w:r>
          </w:p>
        </w:tc>
      </w:tr>
      <w:tr w:rsidR="00604A09" w14:paraId="62CCAFF6" w14:textId="77777777">
        <w:trPr>
          <w:trHeight w:val="144"/>
          <w:tblCellSpacing w:w="0" w:type="dxa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78CDE69F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0E1550E2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Гласные после шипящих в сочетаниях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жи, ши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положении под ударением),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ча, ща, чу, щу</w:t>
            </w:r>
          </w:p>
        </w:tc>
      </w:tr>
      <w:tr w:rsidR="00604A09" w14:paraId="38A02A6C" w14:textId="77777777">
        <w:trPr>
          <w:trHeight w:val="144"/>
          <w:tblCellSpacing w:w="0" w:type="dxa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6187639B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22051916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Сочетания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чк, чн</w:t>
            </w:r>
          </w:p>
        </w:tc>
      </w:tr>
      <w:tr w:rsidR="00604A09" w14:paraId="468B2D81" w14:textId="77777777">
        <w:trPr>
          <w:trHeight w:val="144"/>
          <w:tblCellSpacing w:w="0" w:type="dxa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73884B5F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4EC0690E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 с непроверяемыми гласными и согласными (перечень слов в орфографическом словаре учебника)</w:t>
            </w:r>
          </w:p>
        </w:tc>
      </w:tr>
      <w:tr w:rsidR="00604A09" w14:paraId="6BC715A0" w14:textId="77777777">
        <w:trPr>
          <w:trHeight w:val="144"/>
          <w:tblCellSpacing w:w="0" w:type="dxa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645D8B86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73BE6F77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конце предложения: точка, вопросительный и восклицательный знаки</w:t>
            </w:r>
          </w:p>
        </w:tc>
      </w:tr>
      <w:tr w:rsidR="00604A09" w14:paraId="5454FABE" w14:textId="77777777">
        <w:trPr>
          <w:trHeight w:val="144"/>
          <w:tblCellSpacing w:w="0" w:type="dxa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4F957C75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34D46C8C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 списывания текста</w:t>
            </w:r>
          </w:p>
        </w:tc>
      </w:tr>
      <w:tr w:rsidR="00604A09" w14:paraId="52139BAF" w14:textId="77777777">
        <w:trPr>
          <w:trHeight w:val="144"/>
          <w:tblCellSpacing w:w="0" w:type="dxa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5B243A97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17E89E75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604A09" w14:paraId="77F22C78" w14:textId="77777777">
        <w:trPr>
          <w:trHeight w:val="144"/>
          <w:tblCellSpacing w:w="0" w:type="dxa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554876B8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57FF4B22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Речь как основная форма общения между людьми</w:t>
            </w:r>
          </w:p>
        </w:tc>
      </w:tr>
      <w:tr w:rsidR="00604A09" w14:paraId="6BF49CA7" w14:textId="77777777">
        <w:trPr>
          <w:trHeight w:val="144"/>
          <w:tblCellSpacing w:w="0" w:type="dxa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20A0DE9F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56894A4F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единица речи (ознакомление)</w:t>
            </w:r>
          </w:p>
        </w:tc>
      </w:tr>
      <w:tr w:rsidR="00604A09" w14:paraId="016F138B" w14:textId="77777777">
        <w:trPr>
          <w:trHeight w:val="144"/>
          <w:tblCellSpacing w:w="0" w:type="dxa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222A9859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5723548A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Ситуация общения: цель общения, с кем и где происходит общение</w:t>
            </w:r>
          </w:p>
        </w:tc>
      </w:tr>
      <w:tr w:rsidR="00604A09" w14:paraId="7609AF71" w14:textId="77777777">
        <w:trPr>
          <w:trHeight w:val="144"/>
          <w:tblCellSpacing w:w="0" w:type="dxa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1D4D7412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3F6A8F56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Ситуации устного общения (чтение диалогов по ролям, просмотр видеоматериалов, прослушивание аудиозаписи)</w:t>
            </w:r>
          </w:p>
        </w:tc>
      </w:tr>
      <w:tr w:rsidR="00604A09" w14:paraId="2E579F4F" w14:textId="77777777">
        <w:trPr>
          <w:trHeight w:val="144"/>
          <w:tblCellSpacing w:w="0" w:type="dxa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6C9C786F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49C53A3A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речевого этикета в ситуациях учебного и бытового общения (приветствие, прощание, извинение, благодарность, обращение с просьбой)</w:t>
            </w:r>
          </w:p>
        </w:tc>
      </w:tr>
      <w:tr w:rsidR="00604A09" w14:paraId="5A0E5AB7" w14:textId="77777777">
        <w:trPr>
          <w:trHeight w:val="144"/>
          <w:tblCellSpacing w:w="0" w:type="dxa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7287642D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4F1B0151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небольших рассказов на основе наблюдений</w:t>
            </w:r>
          </w:p>
        </w:tc>
      </w:tr>
    </w:tbl>
    <w:p w14:paraId="73BAF399" w14:textId="77777777" w:rsidR="00604A09" w:rsidRDefault="00604A09">
      <w:pPr>
        <w:spacing w:after="0"/>
        <w:ind w:left="120"/>
      </w:pPr>
    </w:p>
    <w:p w14:paraId="66201B9B" w14:textId="77777777" w:rsidR="00604A09" w:rsidRDefault="00D7529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CellSpacing w:w="0" w:type="dxa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87"/>
        <w:gridCol w:w="7995"/>
      </w:tblGrid>
      <w:tr w:rsidR="00604A09" w14:paraId="05D37171" w14:textId="77777777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78D00037" w14:textId="77777777" w:rsidR="00604A09" w:rsidRDefault="00D7529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5EA5484C" w14:textId="77777777" w:rsidR="00604A09" w:rsidRDefault="00D7529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604A09" w14:paraId="2C0B2F4A" w14:textId="77777777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1BB3A9C2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568449AC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604A09" w14:paraId="459C7930" w14:textId="77777777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442201A0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7A5257F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Смыслоразличительная функция звуков; различение звуков и букв; различение ударных и безударных гласных звуков, согласного звука [й’] и гласного звука [и], твёрдых и мягких согласных звуков, звонких и глухих согласных звуков; шипящие согласные звуки [ж], [ш], [ч’], [щ’]; обозначение на письме твёрдости и мягкости согласных звуков, функции букв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е, ё, ю, 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(повторение изученного в 1 классе)</w:t>
            </w:r>
          </w:p>
        </w:tc>
      </w:tr>
      <w:tr w:rsidR="00604A09" w14:paraId="0123F1E6" w14:textId="77777777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1EE2108A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1A13966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Парные и непарные по твёрдости – мягкости согласные звуки. Парные и непарные по звонкости – глухости согласные звуки</w:t>
            </w:r>
          </w:p>
        </w:tc>
      </w:tr>
      <w:tr w:rsidR="00604A09" w14:paraId="02BB1CE7" w14:textId="77777777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5B03B0FC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37A9A8BD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Качественная характеристика звука: гласный – согласный; гласный ударный – безударный; согласный твёрдый – мягкий, парный – непарный; согласный звонкий – глухой, парный – непарный</w:t>
            </w:r>
          </w:p>
        </w:tc>
      </w:tr>
      <w:tr w:rsidR="00604A09" w14:paraId="5B72A93B" w14:textId="77777777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5F506CE8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2B6EF9D2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Функции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>: показатель мягкости предшествующего согласного в конце и в середине слова; разделительный</w:t>
            </w:r>
          </w:p>
        </w:tc>
      </w:tr>
      <w:tr w:rsidR="00604A09" w14:paraId="533EE657" w14:textId="77777777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58D32243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36D63869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Использование на письме разделительных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</w:p>
        </w:tc>
      </w:tr>
      <w:tr w:rsidR="00604A09" w14:paraId="46A0CCD7" w14:textId="77777777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2F177B69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32E642E3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Соотношение звукового и буквенного состава в словах с буквами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е, ё, ю, 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начале слова и после гласных)</w:t>
            </w:r>
          </w:p>
        </w:tc>
      </w:tr>
      <w:tr w:rsidR="00604A09" w14:paraId="57FC7619" w14:textId="77777777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21DF2DCC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09ECAED9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слов на слоги (в том числе при стечении согласных)</w:t>
            </w:r>
          </w:p>
        </w:tc>
      </w:tr>
      <w:tr w:rsidR="00604A09" w14:paraId="3A66B03B" w14:textId="77777777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0B4B90ED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D038087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знания алфавита при работе со словарями</w:t>
            </w:r>
          </w:p>
        </w:tc>
      </w:tr>
      <w:tr w:rsidR="00604A09" w14:paraId="20930E07" w14:textId="77777777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1083A493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254D466A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Небуквенные графические средства: пробел между словами, знак переноса, абзац (красная строка), пунктуационные знаки (в пределах изученного)</w:t>
            </w:r>
          </w:p>
        </w:tc>
      </w:tr>
      <w:tr w:rsidR="00604A09" w14:paraId="26CF2AB2" w14:textId="77777777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448DDAE4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11132716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604A09" w14:paraId="1C33C08E" w14:textId="77777777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74A5AEE0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1332BAC5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отработанного перечня слов (орфоэпического словаря учебника) для решения практических задач</w:t>
            </w:r>
          </w:p>
        </w:tc>
      </w:tr>
      <w:tr w:rsidR="00604A09" w14:paraId="6A25EE6D" w14:textId="77777777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086EC8C7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1D192ED2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604A09" w14:paraId="7338B6B1" w14:textId="77777777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4C38B805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36F86B4A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 как единство звучания и значения</w:t>
            </w:r>
          </w:p>
        </w:tc>
      </w:tr>
      <w:tr w:rsidR="00604A09" w14:paraId="0C7C2E7E" w14:textId="77777777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1C5A912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76F412A5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Лексическое значение слова (общее представление)</w:t>
            </w:r>
          </w:p>
        </w:tc>
      </w:tr>
      <w:tr w:rsidR="00604A09" w14:paraId="33BCC181" w14:textId="77777777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131056A4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74D89443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Выявление слов, значение которых требует уточнения</w:t>
            </w:r>
          </w:p>
        </w:tc>
      </w:tr>
      <w:tr w:rsidR="00604A09" w14:paraId="4B32C2ED" w14:textId="77777777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B5852BE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366B3DE8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значения слова по тексту или уточнение значения с помощью толкового словаря</w:t>
            </w:r>
          </w:p>
        </w:tc>
      </w:tr>
      <w:tr w:rsidR="00604A09" w14:paraId="5396CBED" w14:textId="77777777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756CC92C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96E9D56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многозначные слова (простые случаи, наблюдение)</w:t>
            </w:r>
          </w:p>
        </w:tc>
      </w:tr>
      <w:tr w:rsidR="00604A09" w14:paraId="036EF1D5" w14:textId="77777777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5B1A1B36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1392D7D6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использованием в речи синонимов, антонимов</w:t>
            </w:r>
          </w:p>
        </w:tc>
      </w:tr>
      <w:tr w:rsidR="00604A09" w14:paraId="7BB8FC57" w14:textId="77777777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524017A0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7FD72525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604A09" w14:paraId="1F421BC7" w14:textId="77777777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02B59836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0B9CF3D0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Корень как обязательная часть слова</w:t>
            </w:r>
          </w:p>
        </w:tc>
      </w:tr>
      <w:tr w:rsidR="00604A09" w14:paraId="5F3F6929" w14:textId="77777777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46306804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4A133E07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Однокоренные (родственные) слова. Признаки однокоренных (родственных) слов. Различение однокоренных слов и синонимов, однокоренных слов и слов с омонимичными корнями</w:t>
            </w:r>
          </w:p>
        </w:tc>
      </w:tr>
      <w:tr w:rsidR="00604A09" w14:paraId="1E0B70CC" w14:textId="77777777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1EB222D6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32EF3686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Выделение в словах корня (простые случаи)</w:t>
            </w:r>
          </w:p>
        </w:tc>
      </w:tr>
      <w:tr w:rsidR="00604A09" w14:paraId="3B81F72D" w14:textId="77777777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37F30BD7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021A06C2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Окончание как изменяемая часть слова</w:t>
            </w:r>
          </w:p>
        </w:tc>
      </w:tr>
      <w:tr w:rsidR="00604A09" w14:paraId="19AD9062" w14:textId="77777777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03F443C2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4CD81BC1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формы слова с помощью окончания</w:t>
            </w:r>
          </w:p>
        </w:tc>
      </w:tr>
      <w:tr w:rsidR="00604A09" w14:paraId="5EDCA7FF" w14:textId="77777777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3288CE34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455B691F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изменяемых и неизменяемых слов</w:t>
            </w:r>
          </w:p>
        </w:tc>
      </w:tr>
      <w:tr w:rsidR="00604A09" w14:paraId="359F0AA7" w14:textId="77777777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5225C464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0DEC199B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Суффикс как часть слова (наблюдение)</w:t>
            </w:r>
          </w:p>
        </w:tc>
      </w:tr>
      <w:tr w:rsidR="00604A09" w14:paraId="2E6D36D1" w14:textId="77777777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31687D1D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10949037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Приставка как часть слова (наблюдение)</w:t>
            </w:r>
          </w:p>
        </w:tc>
      </w:tr>
      <w:tr w:rsidR="00604A09" w14:paraId="348D6E18" w14:textId="77777777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2EDCC98B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72C9643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604A09" w14:paraId="71F3E6BC" w14:textId="77777777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30C55BD2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1E605D9C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 (ознакомление): общее значение, вопросы («кто?», «что?»), употребление в речи</w:t>
            </w:r>
          </w:p>
        </w:tc>
      </w:tr>
      <w:tr w:rsidR="00604A09" w14:paraId="4936170A" w14:textId="77777777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34E7BBED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39212FDE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 (ознакомление): общее значение, вопросы («что делать?», «что сделать?» и другие), употребление в речи</w:t>
            </w:r>
          </w:p>
        </w:tc>
      </w:tr>
      <w:tr w:rsidR="00604A09" w14:paraId="34B24377" w14:textId="77777777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3B1EA7BC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2215AD9E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 (ознакомление): общее значение, вопросы («какой?», «какая?», «какое?», «какие?»), употребление в речи</w:t>
            </w:r>
          </w:p>
        </w:tc>
      </w:tr>
      <w:tr w:rsidR="00604A09" w14:paraId="74A776ED" w14:textId="77777777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35D3077E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7BD34FC0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Предлог. Отличие предлогов от приставок. Наиболее распространённые предлоги: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в, на, из, без, над, до, у, о, об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другие</w:t>
            </w:r>
          </w:p>
        </w:tc>
      </w:tr>
      <w:tr w:rsidR="00604A09" w14:paraId="3C03A2C3" w14:textId="77777777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578A5DCE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723D7D7A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604A09" w14:paraId="51357F34" w14:textId="77777777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7287ECFA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39B205D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Порядок слов в предложении; связь слов в предложении (повторение)</w:t>
            </w:r>
          </w:p>
        </w:tc>
      </w:tr>
      <w:tr w:rsidR="00604A09" w14:paraId="6B77861F" w14:textId="77777777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0C5DCB8E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0556BC04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как единица языка. Предложение и слово. Отличие предложения от слова</w:t>
            </w:r>
          </w:p>
        </w:tc>
      </w:tr>
      <w:tr w:rsidR="00604A09" w14:paraId="57576539" w14:textId="77777777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3613497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232B8343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выделением в устной речи одного из слов предложения (логическое ударение)</w:t>
            </w:r>
          </w:p>
        </w:tc>
      </w:tr>
      <w:tr w:rsidR="00604A09" w14:paraId="4BB0C816" w14:textId="77777777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4ED32B46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16300808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цели высказывания: повествовательные, вопросительные, побудительные предложения</w:t>
            </w:r>
          </w:p>
        </w:tc>
      </w:tr>
      <w:tr w:rsidR="00604A09" w14:paraId="0F99827C" w14:textId="77777777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57F8E223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02083302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эмоциональной окраске (по интонации): восклицательные и невосклицательные предложения</w:t>
            </w:r>
          </w:p>
        </w:tc>
      </w:tr>
      <w:tr w:rsidR="00604A09" w14:paraId="29543B24" w14:textId="77777777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0F2F8FB7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2EA92098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604A09" w14:paraId="467678E0" w14:textId="77777777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1F6D9857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4A7A074A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Заглавная буква в начале предложения и в именах собственных (имена и фамилии людей, клички животных); знаки препинания в конце предложения; перенос слов со строки на строку (без учёта морфемного деления слова); гласные после шипящих в сочетаниях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жи, ши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положении под ударением),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ча, ща, чу, щу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сочетания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чк, чн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(повторение правил правописания, изученных в 1 классе)</w:t>
            </w:r>
          </w:p>
        </w:tc>
      </w:tr>
      <w:tr w:rsidR="00604A09" w14:paraId="6F4D4681" w14:textId="77777777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4A07FECB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2FC68E49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Орфографическая зоркость как осознание места возможного возникновения орфографической ошибки. Понятие орфограммы</w:t>
            </w:r>
          </w:p>
        </w:tc>
      </w:tr>
      <w:tr w:rsidR="00604A09" w14:paraId="3FF6C751" w14:textId="77777777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0296C7B7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D786CE7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Различные способы решения орфографической задачи в зависимости от места орфограммы в слове</w:t>
            </w:r>
          </w:p>
        </w:tc>
      </w:tr>
      <w:tr w:rsidR="00604A09" w14:paraId="1CD979CA" w14:textId="77777777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79494078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0A3B37D4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орфографического словаря учебника для определения (уточнения) написания слова</w:t>
            </w:r>
          </w:p>
        </w:tc>
      </w:tr>
      <w:tr w:rsidR="00604A09" w14:paraId="768B3E17" w14:textId="77777777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5E21EF95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56F0FF9E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и самоконтроль при проверке собственных и предложенных текстов</w:t>
            </w:r>
          </w:p>
        </w:tc>
      </w:tr>
      <w:tr w:rsidR="00604A09" w14:paraId="762D9C64" w14:textId="77777777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56D9F58F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02AE5CE0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Разделительный мягкий знак</w:t>
            </w:r>
          </w:p>
        </w:tc>
      </w:tr>
      <w:tr w:rsidR="00604A09" w14:paraId="51FAF0CD" w14:textId="77777777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4ED5B02D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76D484E3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Сочетания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чт, щн, нч</w:t>
            </w:r>
          </w:p>
        </w:tc>
      </w:tr>
      <w:tr w:rsidR="00604A09" w14:paraId="7D8A9D6D" w14:textId="77777777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22F4B786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21315B5C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Проверяемые безударные гласные в корне слова</w:t>
            </w:r>
          </w:p>
        </w:tc>
      </w:tr>
      <w:tr w:rsidR="00604A09" w14:paraId="2180F68B" w14:textId="77777777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49C669F7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5BDBFCE0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Парные звонкие и глухие согласные в корне слова</w:t>
            </w:r>
          </w:p>
        </w:tc>
      </w:tr>
      <w:tr w:rsidR="00604A09" w14:paraId="777B35D9" w14:textId="77777777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B7EEBD0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7F29890A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Непроверяемые гласные и согласные (перечень слов в орфографическом словаре учебника)</w:t>
            </w:r>
          </w:p>
        </w:tc>
      </w:tr>
      <w:tr w:rsidR="00604A09" w14:paraId="186964FE" w14:textId="77777777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4CCDB15B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0A19BCB7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Заглавная буква в именах собственных: имена, фамилии, отчества людей, клички животных, географические названия</w:t>
            </w:r>
          </w:p>
        </w:tc>
      </w:tr>
      <w:tr w:rsidR="00604A09" w14:paraId="70C99C86" w14:textId="77777777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1E5413B5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1A84B968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Раздельное написание предлогов с именами существительными</w:t>
            </w:r>
          </w:p>
        </w:tc>
      </w:tr>
      <w:tr w:rsidR="00604A09" w14:paraId="519A948C" w14:textId="77777777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0186C768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2A9C84AC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604A09" w14:paraId="7F9AD7FA" w14:textId="77777777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3241B0F0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1D2DC2E7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Выбор языковых средств в соответствии с целями и условиями устного общения для эффективного решения коммуникативной задачи (для ответа на заданный вопрос, для выражения собственного мнения)</w:t>
            </w:r>
          </w:p>
        </w:tc>
      </w:tr>
      <w:tr w:rsidR="00604A09" w14:paraId="4D737E74" w14:textId="77777777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725C9DA2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6184DF4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Практическое овладение диалогической формой речи. Умение вести разговор (начать, поддержать, закончить разговор, привлечь внимание и другое). Умение договариваться и приходить к общему решению в совместной деятельности при проведении парной и групповой работы</w:t>
            </w:r>
          </w:p>
        </w:tc>
      </w:tr>
      <w:tr w:rsidR="00604A09" w14:paraId="64D80DFF" w14:textId="77777777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2C708CC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08A96017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норм речевого этикета и орфоэпических норм в ситуациях учебного и бытового общения</w:t>
            </w:r>
          </w:p>
        </w:tc>
      </w:tr>
      <w:tr w:rsidR="00604A09" w14:paraId="4500E6DD" w14:textId="77777777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4F9DDFF4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76A57831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Составление устного рассказа по репродукции картины </w:t>
            </w:r>
          </w:p>
        </w:tc>
      </w:tr>
      <w:tr w:rsidR="00604A09" w14:paraId="236DE4C6" w14:textId="77777777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4EA577E3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3CF523DF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устного рассказа с использованием личных наблюдений и вопросов</w:t>
            </w:r>
          </w:p>
        </w:tc>
      </w:tr>
      <w:tr w:rsidR="00604A09" w14:paraId="48F2F868" w14:textId="77777777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49EE53B3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570DD6B6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Текст. 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</w:tr>
      <w:tr w:rsidR="00604A09" w14:paraId="797C90F5" w14:textId="77777777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2C308406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5C45B6A4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 текста</w:t>
            </w:r>
          </w:p>
        </w:tc>
      </w:tr>
      <w:tr w:rsidR="00604A09" w14:paraId="63C7BBB1" w14:textId="77777777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3AD20FF9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27BB9ECC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Основная мысль</w:t>
            </w:r>
          </w:p>
        </w:tc>
      </w:tr>
      <w:tr w:rsidR="00604A09" w14:paraId="00DA2121" w14:textId="77777777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00786F5D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2754F224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Заглавие текста. Подбор заголовков к предложенным текстам</w:t>
            </w:r>
          </w:p>
        </w:tc>
      </w:tr>
      <w:tr w:rsidR="00604A09" w14:paraId="505094D2" w14:textId="77777777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4B35A9FE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4C763E8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Последовательность частей текста (абзацев). Корректирование текстов с нарушенным порядком предложений и абзацев</w:t>
            </w:r>
          </w:p>
        </w:tc>
      </w:tr>
      <w:tr w:rsidR="00604A09" w14:paraId="2B9C1C65" w14:textId="77777777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3E6A1874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0738DDA8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Типы текстов: описание, повествование, рассуждение, их особенности (первичное ознакомление)</w:t>
            </w:r>
          </w:p>
        </w:tc>
      </w:tr>
      <w:tr w:rsidR="00604A09" w14:paraId="3DA2C7A8" w14:textId="77777777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1EFA2888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7DF1BB13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Поздравление и поздравительная открытка</w:t>
            </w:r>
          </w:p>
        </w:tc>
      </w:tr>
      <w:tr w:rsidR="00604A09" w14:paraId="436DC4CD" w14:textId="77777777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28D24655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25E0FD9A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Понимание текста: развитие умения формулировать простые выводы на основе информации, содержащейся в тексте</w:t>
            </w:r>
          </w:p>
        </w:tc>
      </w:tr>
      <w:tr w:rsidR="00604A09" w14:paraId="533F44DC" w14:textId="77777777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523CDBA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29984FEF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Выразительное чтение текста вслух с соблюдением правильной интонации</w:t>
            </w:r>
          </w:p>
        </w:tc>
      </w:tr>
      <w:tr w:rsidR="00604A09" w14:paraId="5F092CCE" w14:textId="77777777">
        <w:trPr>
          <w:trHeight w:val="144"/>
          <w:tblCellSpacing w:w="0" w:type="dxa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3D419F3D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1986AF8B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</w:tr>
    </w:tbl>
    <w:p w14:paraId="7E08B559" w14:textId="77777777" w:rsidR="00604A09" w:rsidRDefault="00604A09">
      <w:pPr>
        <w:spacing w:after="0"/>
        <w:ind w:left="120"/>
      </w:pPr>
    </w:p>
    <w:p w14:paraId="2F22015B" w14:textId="77777777" w:rsidR="00604A09" w:rsidRDefault="00D7529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CellSpacing w:w="0" w:type="dxa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98"/>
        <w:gridCol w:w="7984"/>
      </w:tblGrid>
      <w:tr w:rsidR="00604A09" w14:paraId="542F6726" w14:textId="77777777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469ADACC" w14:textId="77777777" w:rsidR="00604A09" w:rsidRDefault="00D7529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3DC89CAD" w14:textId="77777777" w:rsidR="00604A09" w:rsidRDefault="00D7529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604A09" w14:paraId="57DBB9CF" w14:textId="77777777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3994EF87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21B5D5E7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604A09" w14:paraId="3C98A3A6" w14:textId="77777777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23743190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3B9E225A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Звуки русского языка: гласный (согласный); гласный ударный (безударный); согласный твёрдый (мягкий), парный (непарный); согласный глухой (звонкий), парный (непарный); функции разделительных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</w:rPr>
              <w:t>, условия использования на письме разделительных мягкого и твёрдого знаков (повторение изученного)</w:t>
            </w:r>
          </w:p>
        </w:tc>
      </w:tr>
      <w:tr w:rsidR="00604A09" w14:paraId="04B8D367" w14:textId="77777777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46CADFAF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FF4283E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Соотношение звукового и буквенного состава в словах с разделительными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</w:rPr>
              <w:t>, в словах с непроизносимыми согласными</w:t>
            </w:r>
          </w:p>
        </w:tc>
      </w:tr>
      <w:tr w:rsidR="00604A09" w14:paraId="57677B0F" w14:textId="77777777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4192DA14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39C50BEE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алфавита при работе со словарями, справочниками, каталогами</w:t>
            </w:r>
          </w:p>
        </w:tc>
      </w:tr>
      <w:tr w:rsidR="00604A09" w14:paraId="53737DCD" w14:textId="77777777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37E8C0DF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773BFD5B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604A09" w14:paraId="5C40AD8E" w14:textId="77777777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10ADF120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7C080F52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орфоэпического словаря для решения практических задач</w:t>
            </w:r>
          </w:p>
        </w:tc>
      </w:tr>
      <w:tr w:rsidR="00604A09" w14:paraId="2B4F3CAF" w14:textId="77777777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384F08AA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4B0C20B2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604A09" w14:paraId="1D5D8024" w14:textId="77777777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19D7CE42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071074CD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Повторение: лексическое значение слова</w:t>
            </w:r>
          </w:p>
        </w:tc>
      </w:tr>
      <w:tr w:rsidR="00604A09" w14:paraId="52D9C890" w14:textId="77777777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2709AA3D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38D4B2BD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Прямое и переносное значение слова (ознакомление)</w:t>
            </w:r>
          </w:p>
        </w:tc>
      </w:tr>
      <w:tr w:rsidR="00604A09" w14:paraId="0A102664" w14:textId="77777777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07F0163B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209187B6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Устаревшие слова (ознакомление)</w:t>
            </w:r>
          </w:p>
        </w:tc>
      </w:tr>
      <w:tr w:rsidR="00604A09" w14:paraId="44CD5E04" w14:textId="77777777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289D7291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3B40ECE8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604A09" w14:paraId="03A580C1" w14:textId="77777777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159CA236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3507B487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Корень как обязательная часть слова; однокоренные (родственные) слова; признаки однокоренных (родственных) слов; различение однокоренных слов и синонимов, однокоренных слов и слов с омонимичными корнями; выделение в словах корня (простые случаи); окончание как изменяемая часть слова (повторение изученного)</w:t>
            </w:r>
          </w:p>
        </w:tc>
      </w:tr>
      <w:tr w:rsidR="00604A09" w14:paraId="436C0D74" w14:textId="77777777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7F491A31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327EBED7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Однокоренные слова и формы одного и того же слова</w:t>
            </w:r>
          </w:p>
        </w:tc>
      </w:tr>
      <w:tr w:rsidR="00604A09" w14:paraId="60B8E6F0" w14:textId="77777777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234D02B2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5C6D1B30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Корень, приставка, суффикс – значимые части слова</w:t>
            </w:r>
          </w:p>
        </w:tc>
      </w:tr>
      <w:tr w:rsidR="00604A09" w14:paraId="0E36E942" w14:textId="77777777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3080719C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4A934124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Нулевое окончание (ознакомление)</w:t>
            </w:r>
          </w:p>
        </w:tc>
      </w:tr>
      <w:tr w:rsidR="00604A09" w14:paraId="0ACFE35C" w14:textId="77777777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B9F4105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578E57EC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</w:tr>
      <w:tr w:rsidR="00604A09" w14:paraId="3EAE5DE4" w14:textId="77777777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452061A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39C110CD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604A09" w14:paraId="51BD2B33" w14:textId="77777777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4254D05D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4ACA6623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существительное: общее значение, вопросы, употребление в речи</w:t>
            </w:r>
          </w:p>
        </w:tc>
      </w:tr>
      <w:tr w:rsidR="00604A09" w14:paraId="708358F1" w14:textId="77777777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12F1F3D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7CE4D96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единственного и множественного числа</w:t>
            </w:r>
          </w:p>
        </w:tc>
      </w:tr>
      <w:tr w:rsidR="00604A09" w14:paraId="556E95A2" w14:textId="77777777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79F81381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3D1122BE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мужского, женского и среднего рода</w:t>
            </w:r>
          </w:p>
        </w:tc>
      </w:tr>
      <w:tr w:rsidR="00604A09" w14:paraId="5021250F" w14:textId="77777777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0E6F540D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5FF83549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существительных. Определение падежа, в котором употреблено имя существительное</w:t>
            </w:r>
          </w:p>
        </w:tc>
      </w:tr>
      <w:tr w:rsidR="00604A09" w14:paraId="4FC5C9F2" w14:textId="77777777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22978DBD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2B25449B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имён существительных по падежам и числам (склонение). Имена существительные 1-го, 2-го, 3го склонений</w:t>
            </w:r>
          </w:p>
        </w:tc>
      </w:tr>
      <w:tr w:rsidR="00604A09" w14:paraId="77E15948" w14:textId="77777777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71E1285F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5D6AE15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одушевлённые и неодушевлённые</w:t>
            </w:r>
          </w:p>
        </w:tc>
      </w:tr>
      <w:tr w:rsidR="00604A09" w14:paraId="79BEC7DD" w14:textId="77777777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1B2B1073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5E22D7D4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Имя прилагательное: общее значение, вопросы, употребление в речи. Зависимость формы имени прилагательного от формы имени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существительного</w:t>
            </w:r>
          </w:p>
        </w:tc>
      </w:tr>
      <w:tr w:rsidR="00604A09" w14:paraId="145C6AAB" w14:textId="77777777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2706600C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3A9F8274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Изменение имён прилагательных по родам, числам и падежам (кроме имён прилагательных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-ий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-ов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-ин</w:t>
            </w:r>
            <w:r>
              <w:rPr>
                <w:rFonts w:ascii="Times New Roman" w:hAnsi="Times New Roman"/>
                <w:color w:val="000000"/>
                <w:sz w:val="24"/>
              </w:rPr>
              <w:t>). Склонение имён прилагательных</w:t>
            </w:r>
          </w:p>
        </w:tc>
      </w:tr>
      <w:tr w:rsidR="00604A09" w14:paraId="080552E3" w14:textId="77777777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3874E362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77440874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(общее представление)</w:t>
            </w:r>
          </w:p>
        </w:tc>
      </w:tr>
      <w:tr w:rsidR="00604A09" w14:paraId="6D269053" w14:textId="77777777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4F4994F9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54E4EB5F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местоимения, их употребление в речи</w:t>
            </w:r>
          </w:p>
        </w:tc>
      </w:tr>
      <w:tr w:rsidR="00604A09" w14:paraId="18205F2C" w14:textId="77777777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7B7BA0CE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50D50B53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личных местоимений для устранения неоправданных повторов в тексте</w:t>
            </w:r>
          </w:p>
        </w:tc>
      </w:tr>
      <w:tr w:rsidR="00604A09" w14:paraId="696BD494" w14:textId="77777777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2CEFE3AB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09FDD1F2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Глагол: общее значение, вопросы, употребление в речи</w:t>
            </w:r>
          </w:p>
        </w:tc>
      </w:tr>
      <w:tr w:rsidR="00604A09" w14:paraId="663CB6C4" w14:textId="77777777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8C71D49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39BB6C76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Неопределённая форма глагола</w:t>
            </w:r>
          </w:p>
        </w:tc>
      </w:tr>
      <w:tr w:rsidR="00604A09" w14:paraId="06C7356D" w14:textId="77777777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423C7D7B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25A6B053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Настоящее, будущее, прошедшее время глаголов</w:t>
            </w:r>
          </w:p>
        </w:tc>
      </w:tr>
      <w:tr w:rsidR="00604A09" w14:paraId="088AB132" w14:textId="77777777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23593ED6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31CC5FF9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временам, числам</w:t>
            </w:r>
          </w:p>
        </w:tc>
      </w:tr>
      <w:tr w:rsidR="00604A09" w14:paraId="696A48A0" w14:textId="77777777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4BBC878E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1AA93BDD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Род глаголов в прошедшем времени</w:t>
            </w:r>
          </w:p>
        </w:tc>
      </w:tr>
      <w:tr w:rsidR="00604A09" w14:paraId="46DEBCB3" w14:textId="77777777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2D711CEF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76FCB7F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Частица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>, её значение</w:t>
            </w:r>
          </w:p>
        </w:tc>
      </w:tr>
      <w:tr w:rsidR="00604A09" w14:paraId="50A39B81" w14:textId="77777777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9F9F8A4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35C48EB6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604A09" w14:paraId="383B99CF" w14:textId="77777777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2F919754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7F6747D4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</w:p>
        </w:tc>
      </w:tr>
      <w:tr w:rsidR="00604A09" w14:paraId="0A99508B" w14:textId="77777777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1887589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4B11F2B8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Установление при помощи смысловых (синтаксических) вопросов связи между словами в предложении</w:t>
            </w:r>
          </w:p>
        </w:tc>
      </w:tr>
      <w:tr w:rsidR="00604A09" w14:paraId="6EAFF464" w14:textId="77777777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36B393DA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223BE43E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Главные члены предложения – подлежащее и сказуемое</w:t>
            </w:r>
          </w:p>
        </w:tc>
      </w:tr>
      <w:tr w:rsidR="00604A09" w14:paraId="5B83029D" w14:textId="77777777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F3F804F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722A4AC3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 (без деления на виды)</w:t>
            </w:r>
          </w:p>
        </w:tc>
      </w:tr>
      <w:tr w:rsidR="00604A09" w14:paraId="1606A29B" w14:textId="77777777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4C0830E7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7148EF06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</w:tr>
      <w:tr w:rsidR="00604A09" w14:paraId="6C9096C3" w14:textId="77777777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1798DDAB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5E7C95ED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Наблюдение за однородными членами предложения с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без союзов</w:t>
            </w:r>
          </w:p>
        </w:tc>
      </w:tr>
      <w:tr w:rsidR="00604A09" w14:paraId="50C6D6C5" w14:textId="77777777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01F4A5BD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2186F08B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604A09" w14:paraId="01FA1B50" w14:textId="77777777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772A1EFA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25F34DBD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Орфографическая зоркость как осознание места возможного возникновения орфографической ошибки, различные способы решения орфографической задачи в зависимости от места орфограммы в слове; контроль и самоконтроль при проверке собственных и предложенных текстов (повторение и применение на новом орфографическом материале)</w:t>
            </w:r>
          </w:p>
        </w:tc>
      </w:tr>
      <w:tr w:rsidR="00604A09" w14:paraId="75517286" w14:textId="77777777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72F682C2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76033D3E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орфографического словаря для определения (уточнения) написания слова</w:t>
            </w:r>
          </w:p>
        </w:tc>
      </w:tr>
      <w:tr w:rsidR="00604A09" w14:paraId="170014C1" w14:textId="77777777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50A37A63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2A9AFD9C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Разделительный твёрдый знак</w:t>
            </w:r>
          </w:p>
        </w:tc>
      </w:tr>
      <w:tr w:rsidR="00604A09" w14:paraId="442B8D37" w14:textId="77777777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7928E3BC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30B5A945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Непроизносимые согласные в корне слова</w:t>
            </w:r>
          </w:p>
        </w:tc>
      </w:tr>
      <w:tr w:rsidR="00604A09" w14:paraId="27C8119D" w14:textId="77777777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55D545F4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71E98CB6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Мягкий знак после шипящих на конце имён существительных</w:t>
            </w:r>
          </w:p>
        </w:tc>
      </w:tr>
      <w:tr w:rsidR="00604A09" w14:paraId="3A0219FC" w14:textId="77777777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4158724D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7925CBA3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гласные в падежных окончаниях имён существительных (на уровне наблюдения)</w:t>
            </w:r>
          </w:p>
        </w:tc>
      </w:tr>
      <w:tr w:rsidR="00604A09" w14:paraId="0E0E09B4" w14:textId="77777777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7DABB66E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3F828AA7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гласные в падежных окончаниях имён прилагательных (на уровне наблюдения)</w:t>
            </w:r>
          </w:p>
        </w:tc>
      </w:tr>
      <w:tr w:rsidR="00604A09" w14:paraId="742CEB9A" w14:textId="77777777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4B96FA7C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7A143472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Раздельное написание предлогов с личными местоимениями</w:t>
            </w:r>
          </w:p>
        </w:tc>
      </w:tr>
      <w:tr w:rsidR="00604A09" w14:paraId="7A8FD5B6" w14:textId="77777777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7A576C40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06E0D674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Непроверяемые гласные и согласные (перечень слов в орфографическом словаре учебника)</w:t>
            </w:r>
          </w:p>
        </w:tc>
      </w:tr>
      <w:tr w:rsidR="00604A09" w14:paraId="47E8532E" w14:textId="77777777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7B06A272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4892EF04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Раздельное написание частицы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глаголами</w:t>
            </w:r>
          </w:p>
        </w:tc>
      </w:tr>
      <w:tr w:rsidR="00604A09" w14:paraId="5FB815F0" w14:textId="77777777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36CBE6AD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475D41F4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604A09" w14:paraId="6586F022" w14:textId="77777777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342E9266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79B31058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речевого этикета: устное и письменное приглашение, просьба, извинение, благодарность, отказ и другие</w:t>
            </w:r>
          </w:p>
        </w:tc>
      </w:tr>
      <w:tr w:rsidR="00604A09" w14:paraId="2AB1FAF6" w14:textId="77777777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04B74569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05EE86B1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норм речевого этикета и орфоэпических норм в ситуациях учебного и бытового общения</w:t>
            </w:r>
          </w:p>
        </w:tc>
      </w:tr>
      <w:tr w:rsidR="00604A09" w14:paraId="520F6E65" w14:textId="77777777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08F56DDC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4A845721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Речевые средства, помогающие: формулировать и аргументировать собственное мнение в диалоге и дискуссии; договариваться и приходить к общему решению в совместной деятельности; контролировать (устно координировать) действия при проведении парной и групповой работы</w:t>
            </w:r>
          </w:p>
        </w:tc>
      </w:tr>
      <w:tr w:rsidR="00604A09" w14:paraId="76A78238" w14:textId="77777777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350AF7A0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00CA944A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речевого этикета в условиях общения с людьми, плохо владеющими русским языком</w:t>
            </w:r>
          </w:p>
        </w:tc>
      </w:tr>
      <w:tr w:rsidR="00604A09" w14:paraId="1FEECEA3" w14:textId="77777777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133B860C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D92485B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продолжение работы с текстом, начатой во 2 классе: признаки текста, тема текста, основная мысль текста, заголовок, корректирование текстов с нарушенным порядком предложений и абзацев</w:t>
            </w:r>
          </w:p>
        </w:tc>
      </w:tr>
      <w:tr w:rsidR="00604A09" w14:paraId="4546A509" w14:textId="77777777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2779F532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0CC03890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План текста. Составление плана текста, написание текста по заданному плану</w:t>
            </w:r>
          </w:p>
        </w:tc>
      </w:tr>
      <w:tr w:rsidR="00604A09" w14:paraId="6FC018BD" w14:textId="77777777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42361101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2F3718D3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Связь предложений в тексте с помощью личных местоимений, синонимов, союзов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а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но</w:t>
            </w:r>
          </w:p>
        </w:tc>
      </w:tr>
      <w:tr w:rsidR="00604A09" w14:paraId="752E2DA7" w14:textId="77777777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3781EC71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0E58868B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Ключевые слова в тексте</w:t>
            </w:r>
          </w:p>
        </w:tc>
      </w:tr>
      <w:tr w:rsidR="00604A09" w14:paraId="7465EAD3" w14:textId="77777777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079A517D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4634D897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типов текстов (повествование, описание, рассуждение) и создание собственных текстов заданного типа</w:t>
            </w:r>
          </w:p>
        </w:tc>
      </w:tr>
      <w:tr w:rsidR="00604A09" w14:paraId="483203A8" w14:textId="77777777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04EE95EB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4FFA1630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Жанр письма, объявления</w:t>
            </w:r>
          </w:p>
        </w:tc>
      </w:tr>
      <w:tr w:rsidR="00604A09" w14:paraId="589062C7" w14:textId="77777777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41C3242A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764F3AD1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Изложение текста по коллективно или самостоятельно составленному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плану</w:t>
            </w:r>
          </w:p>
        </w:tc>
      </w:tr>
      <w:tr w:rsidR="00604A09" w14:paraId="2554BE7D" w14:textId="77777777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362A5A10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11CDF5A0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Изучающее чтение</w:t>
            </w:r>
          </w:p>
        </w:tc>
      </w:tr>
      <w:tr w:rsidR="00604A09" w14:paraId="155D5F99" w14:textId="77777777">
        <w:trPr>
          <w:trHeight w:val="144"/>
          <w:tblCellSpacing w:w="0" w:type="dxa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3F1C8033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436F069C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ознакомительного чтения, ситуации применения</w:t>
            </w:r>
          </w:p>
        </w:tc>
      </w:tr>
    </w:tbl>
    <w:p w14:paraId="3A292AA7" w14:textId="77777777" w:rsidR="00604A09" w:rsidRDefault="00604A09">
      <w:pPr>
        <w:spacing w:after="0"/>
        <w:ind w:left="120"/>
      </w:pPr>
    </w:p>
    <w:p w14:paraId="585619BD" w14:textId="77777777" w:rsidR="00604A09" w:rsidRDefault="00D7529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CellSpacing w:w="0" w:type="dxa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96"/>
        <w:gridCol w:w="7986"/>
      </w:tblGrid>
      <w:tr w:rsidR="00604A09" w14:paraId="6216D06A" w14:textId="77777777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7A265607" w14:textId="77777777" w:rsidR="00604A09" w:rsidRDefault="00D7529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2BBF39BD" w14:textId="77777777" w:rsidR="00604A09" w:rsidRDefault="00D7529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604A09" w14:paraId="0D5434DF" w14:textId="77777777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20465AA9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4610CB4D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604A09" w14:paraId="604BEAAD" w14:textId="77777777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727D1810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441121D6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Характеристика, сравнение, классификация звуков вне слова и в слове по заданным параметрам</w:t>
            </w:r>
          </w:p>
        </w:tc>
      </w:tr>
      <w:tr w:rsidR="00604A09" w14:paraId="1084F431" w14:textId="77777777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5B76EA2E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7C02BFCC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Звукобуквенный разбор слова (по отработанному алгоритму)</w:t>
            </w:r>
          </w:p>
        </w:tc>
      </w:tr>
      <w:tr w:rsidR="00604A09" w14:paraId="47E3D31F" w14:textId="77777777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5798B1AC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17E50454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Правильная интонация в процессе говорения и чтения</w:t>
            </w:r>
          </w:p>
        </w:tc>
      </w:tr>
      <w:tr w:rsidR="00604A09" w14:paraId="4C78BABE" w14:textId="77777777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0A27267B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1AFBE479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604A09" w14:paraId="6D40A19B" w14:textId="77777777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4EA0DB1F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0C0314C6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орфоэпических словарей русского языка при определении правильного произношения слов</w:t>
            </w:r>
          </w:p>
        </w:tc>
      </w:tr>
      <w:tr w:rsidR="00604A09" w14:paraId="37AFE782" w14:textId="77777777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384A18E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7236B44D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604A09" w14:paraId="00CBFC5E" w14:textId="77777777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725131AD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2FEBB6AE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продолжение работы: наблюдение за использованием в речи синонимов, антонимов, устаревших слов (простые случаи)</w:t>
            </w:r>
          </w:p>
        </w:tc>
      </w:tr>
      <w:tr w:rsidR="00604A09" w14:paraId="74153E9C" w14:textId="77777777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2C9D5CBE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2BFBC083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использованием в речи фразеологизмов (простые случаи)</w:t>
            </w:r>
          </w:p>
        </w:tc>
      </w:tr>
      <w:tr w:rsidR="00604A09" w14:paraId="20DEF540" w14:textId="77777777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E0FE722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732300B4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604A09" w14:paraId="34CB19B3" w14:textId="77777777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24735578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77A29F6D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изменяемых слов, выделение в словах с однозначно выделяемыми морфемами окончания, корня, приставки, суффикса (повторение изученного)</w:t>
            </w:r>
          </w:p>
        </w:tc>
      </w:tr>
      <w:tr w:rsidR="00604A09" w14:paraId="2C560C14" w14:textId="77777777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EA5C0AA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7DD3563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604A09" w14:paraId="2A47E982" w14:textId="77777777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7C1A316E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13E744D2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неизменяемых слов (ознакомление)</w:t>
            </w:r>
          </w:p>
        </w:tc>
      </w:tr>
      <w:tr w:rsidR="00604A09" w14:paraId="1BB274CA" w14:textId="77777777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23D5E311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5F74B78D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наиболее употребляемых суффиксов изученных частей речи (ознакомление)</w:t>
            </w:r>
          </w:p>
        </w:tc>
      </w:tr>
      <w:tr w:rsidR="00604A09" w14:paraId="2404B678" w14:textId="77777777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283737AF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960074B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604A09" w14:paraId="4A1CCD2F" w14:textId="77777777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3D8D47C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105C9069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 самостоятельные и служебные</w:t>
            </w:r>
          </w:p>
        </w:tc>
      </w:tr>
      <w:tr w:rsidR="00604A09" w14:paraId="7772E667" w14:textId="77777777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4DF85106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4A4941EC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Имя существительное. Склонение имён существительных (кроме существительных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-мя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-ий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-ие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-ья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типа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гостья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типа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ожерелье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во множественном числе; а также кроме собственных имён существительных на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ов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-ин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-ий</w:t>
            </w:r>
            <w:r>
              <w:rPr>
                <w:rFonts w:ascii="Times New Roman" w:hAnsi="Times New Roman"/>
                <w:color w:val="000000"/>
                <w:sz w:val="24"/>
              </w:rPr>
              <w:t>); имена существительные 1-го, 2-го, 3го склонений (повторение изученного)</w:t>
            </w:r>
          </w:p>
        </w:tc>
      </w:tr>
      <w:tr w:rsidR="00604A09" w14:paraId="0B99CABC" w14:textId="77777777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0DFDFE4C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4116D45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 (ознакомление)</w:t>
            </w:r>
          </w:p>
        </w:tc>
      </w:tr>
      <w:tr w:rsidR="00604A09" w14:paraId="246ADF5D" w14:textId="77777777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26033988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4C2E8D3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прилагательное. Зависимость формы имени прилагательного от формы имени существительного (повторение)</w:t>
            </w:r>
          </w:p>
        </w:tc>
      </w:tr>
      <w:tr w:rsidR="00604A09" w14:paraId="5150819A" w14:textId="77777777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3307BE2A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4B1720C2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 во множественном числе</w:t>
            </w:r>
          </w:p>
        </w:tc>
      </w:tr>
      <w:tr w:rsidR="00604A09" w14:paraId="7581742F" w14:textId="77777777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1888C398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51C45F1B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Местоимение. Личные местоимения (повторение) </w:t>
            </w:r>
          </w:p>
        </w:tc>
      </w:tr>
      <w:tr w:rsidR="00604A09" w14:paraId="40303612" w14:textId="77777777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02532610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4AE7F85F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 1го и 3го лица единственного и множественного числа</w:t>
            </w:r>
          </w:p>
        </w:tc>
      </w:tr>
      <w:tr w:rsidR="00604A09" w14:paraId="39A7B4AD" w14:textId="77777777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14972E0D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06CE7694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личных местоимений</w:t>
            </w:r>
          </w:p>
        </w:tc>
      </w:tr>
      <w:tr w:rsidR="00604A09" w14:paraId="3AEE3B39" w14:textId="77777777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71CB316D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1B3427F9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Глагол. Изменение глаголов по лицам и числам в настоящем и будущем времени (спряжение)</w:t>
            </w:r>
          </w:p>
        </w:tc>
      </w:tr>
      <w:tr w:rsidR="00604A09" w14:paraId="115F3F86" w14:textId="77777777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062C349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47EAAF98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І и ІІ спряжение глаголов. Способы определения I и II спряжения глаголов</w:t>
            </w:r>
          </w:p>
        </w:tc>
      </w:tr>
      <w:tr w:rsidR="00604A09" w14:paraId="22ADE6EB" w14:textId="77777777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0E14C156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4D49C8EC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Наречие (общее представление). Значение, вопросы, употребление в речи</w:t>
            </w:r>
          </w:p>
        </w:tc>
      </w:tr>
      <w:tr w:rsidR="00604A09" w14:paraId="479D2558" w14:textId="77777777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04808F67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530A2793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Предлог. Отличие предлогов от приставок (повторение)</w:t>
            </w:r>
          </w:p>
        </w:tc>
      </w:tr>
      <w:tr w:rsidR="00604A09" w14:paraId="3DC5DCBD" w14:textId="77777777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72AE6CDE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289380ED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Союз; союзы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а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простых и сложных предложениях</w:t>
            </w:r>
          </w:p>
        </w:tc>
      </w:tr>
      <w:tr w:rsidR="00604A09" w14:paraId="18790E0C" w14:textId="77777777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AB213ED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4CB3600F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Частица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>, её значение (повторение)</w:t>
            </w:r>
          </w:p>
        </w:tc>
      </w:tr>
      <w:tr w:rsidR="00604A09" w14:paraId="54DCB25C" w14:textId="77777777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771C99BA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1F427DB1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604A09" w14:paraId="09AE0BAA" w14:textId="77777777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31B36311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49EC4F61" w14:textId="77777777" w:rsidR="00604A09" w:rsidRDefault="00D7529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Слово, сочетание слов (словосочетание) и предложение, осознание их сходства и различий; виды предложений по цели высказывания (повествовательные, вопросительные и побудительные); виды предложений по эмоциональной окраске (восклицательные и невосклицательные); связь между словами в словосочетании и предложении (при помощи смысловых вопросов); распространённые и нераспространённые предложения (повторение изученного)</w:t>
            </w:r>
          </w:p>
        </w:tc>
      </w:tr>
      <w:tr w:rsidR="00604A09" w14:paraId="5FDFBDF4" w14:textId="77777777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750240E9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728127C6" w14:textId="77777777" w:rsidR="00604A09" w:rsidRDefault="00D7529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однородными членами: без союзов, с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с одиночным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>. Интонация перечисления в предложениях с однородными членами</w:t>
            </w:r>
          </w:p>
        </w:tc>
      </w:tr>
      <w:tr w:rsidR="00604A09" w14:paraId="18C22507" w14:textId="77777777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2587308E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4E5E752D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и сложное предложение (ознакомление)</w:t>
            </w:r>
          </w:p>
        </w:tc>
      </w:tr>
      <w:tr w:rsidR="00604A09" w14:paraId="014EB9A7" w14:textId="77777777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B1343AC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5D181E49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Сложные предложения: сложносочинённые с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а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но</w:t>
            </w:r>
            <w:r>
              <w:rPr>
                <w:rFonts w:ascii="Times New Roman" w:hAnsi="Times New Roman"/>
                <w:color w:val="000000"/>
                <w:sz w:val="24"/>
              </w:rPr>
              <w:t>; бессоюзные сложные предложения (без называния терминов)</w:t>
            </w:r>
          </w:p>
        </w:tc>
      </w:tr>
      <w:tr w:rsidR="00604A09" w14:paraId="1B497202" w14:textId="77777777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4434FB0F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3F903B8D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604A09" w14:paraId="4242037B" w14:textId="77777777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BA76BC6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10DE7BDA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правил правописания, изученных в 1 – 3 классах</w:t>
            </w:r>
          </w:p>
        </w:tc>
      </w:tr>
      <w:tr w:rsidR="00604A09" w14:paraId="505F4475" w14:textId="77777777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798C62BE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19B503CB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Орфографическая зоркость как осознание места возможного возникновения орфографической ошибки; различные способы решения орфографической задачи в зависимости от места орфограммы в слове; контроль при проверке собственных и предложенных текстов (повторение и применение на новом орфографическом материале)</w:t>
            </w:r>
          </w:p>
        </w:tc>
      </w:tr>
      <w:tr w:rsidR="00604A09" w14:paraId="1A045951" w14:textId="77777777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71D221CE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2567CBDB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орфографического словаря для определения (уточнения) написания слова</w:t>
            </w:r>
          </w:p>
        </w:tc>
      </w:tr>
      <w:tr w:rsidR="00604A09" w14:paraId="557D915C" w14:textId="77777777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33E33A37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2F3D15E4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Безударные падежные окончания имён существительных (кроме существительных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-мя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-ий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-ие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-ья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типа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гостья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типа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ожерелье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во множественном числе, а также кроме собственных имён существительных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-ов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-ин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-ий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604A09" w14:paraId="3D3728FE" w14:textId="77777777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4D3E65D7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DD5C6C3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падежные окончания имён прилагательных</w:t>
            </w:r>
          </w:p>
        </w:tc>
      </w:tr>
      <w:tr w:rsidR="00604A09" w14:paraId="14D925FB" w14:textId="77777777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082C5F62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2953F48A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Мягкий знак после шипящих на конце глаголов в форме 2го лица единственного числа</w:t>
            </w:r>
          </w:p>
        </w:tc>
      </w:tr>
      <w:tr w:rsidR="00604A09" w14:paraId="4B278F3E" w14:textId="77777777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992CB79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3F94D120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Наличие или отсутствие мягкого знака в глаголах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-ться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-тся</w:t>
            </w:r>
          </w:p>
        </w:tc>
      </w:tr>
      <w:tr w:rsidR="00604A09" w14:paraId="76A39734" w14:textId="77777777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47AF1677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22FD9E03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личные окончания глаголов</w:t>
            </w:r>
          </w:p>
        </w:tc>
      </w:tr>
      <w:tr w:rsidR="00604A09" w14:paraId="6907BF4C" w14:textId="77777777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7CEC95FB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1B42B433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препинания в предложениях с однородными членами, соединёнными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без союзов</w:t>
            </w:r>
          </w:p>
        </w:tc>
      </w:tr>
      <w:tr w:rsidR="00604A09" w14:paraId="0025788C" w14:textId="77777777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942BE58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408D19D9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сложном предложении, состоящем из двух простых (наблюдение)</w:t>
            </w:r>
          </w:p>
        </w:tc>
      </w:tr>
      <w:tr w:rsidR="00604A09" w14:paraId="566B4986" w14:textId="77777777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388E36C0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42D73DD1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прямой речью после слов автора (наблюдение)</w:t>
            </w:r>
          </w:p>
        </w:tc>
      </w:tr>
      <w:tr w:rsidR="00604A09" w14:paraId="7F540516" w14:textId="77777777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CF08845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2A8C32A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604A09" w14:paraId="702B0829" w14:textId="77777777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55540D3C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148C9489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продолжение работы, начатой в предыдущих классах: ситуации устного и письменного общения (письмо, поздравительная открытка, объявление и другое); диалог; монолог; отражение темы текста или основной мысли в заголовке</w:t>
            </w:r>
          </w:p>
        </w:tc>
      </w:tr>
      <w:tr w:rsidR="00604A09" w14:paraId="7BD697D4" w14:textId="77777777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3DE4F62B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13C4B168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Корректирование текстов (заданных и собственных) с учётом точности, правильности, богатства и выразительности письменной речи</w:t>
            </w:r>
          </w:p>
        </w:tc>
      </w:tr>
      <w:tr w:rsidR="00604A09" w14:paraId="1C6D2F18" w14:textId="77777777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728B90EE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F43F078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(подробный устный и письменный пересказ текста; выборочный устный пересказ текста)</w:t>
            </w:r>
          </w:p>
        </w:tc>
      </w:tr>
      <w:tr w:rsidR="00604A09" w14:paraId="570EA965" w14:textId="77777777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23B47D2B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5E329F1B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как вид письменной работы</w:t>
            </w:r>
          </w:p>
        </w:tc>
      </w:tr>
      <w:tr w:rsidR="00604A09" w14:paraId="670558DE" w14:textId="77777777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88578AE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373A81D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Изучающее чтение. Поиск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 </w:t>
            </w:r>
          </w:p>
        </w:tc>
      </w:tr>
      <w:tr w:rsidR="00604A09" w14:paraId="4A55E200" w14:textId="77777777">
        <w:trPr>
          <w:trHeight w:val="144"/>
          <w:tblCellSpacing w:w="0" w:type="dxa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532F31E9" w14:textId="77777777" w:rsidR="00604A09" w:rsidRDefault="00D752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549A9BBF" w14:textId="77777777" w:rsidR="00604A09" w:rsidRDefault="00D7529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Ознакомительное чтение в соответствии с поставленной задачей</w:t>
            </w:r>
          </w:p>
        </w:tc>
      </w:tr>
    </w:tbl>
    <w:p w14:paraId="5BCBFE41" w14:textId="77777777" w:rsidR="00604A09" w:rsidRDefault="00604A09">
      <w:pPr>
        <w:sectPr w:rsidR="00604A09">
          <w:pgSz w:w="11906" w:h="16383"/>
          <w:pgMar w:top="1134" w:right="850" w:bottom="1134" w:left="1701" w:header="720" w:footer="720" w:gutter="0"/>
          <w:cols w:space="720"/>
        </w:sectPr>
      </w:pPr>
      <w:bookmarkStart w:id="16" w:name="block-85977516"/>
    </w:p>
    <w:bookmarkEnd w:id="16"/>
    <w:p w14:paraId="3BE5DECD" w14:textId="77777777" w:rsidR="00604A09" w:rsidRDefault="00D7529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14:paraId="7CA13A7B" w14:textId="77777777" w:rsidR="00604A09" w:rsidRDefault="00D7529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504D82FC" w14:textId="77777777" w:rsidR="00604A09" w:rsidRDefault="00D75290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• Русский язык: 1-й класс: учебник; 15-е издание, переработанное Канакина В.П., Горецкий В.Г. Акционерное общество «Издательство «Просвещение»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• Русский язык: 2-й класс: учебник: в 2 частях; 14-е издание, переработанное Канакина В.П., Горецкий В.Г. Акционерное общество «Издательство «Просвещение»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• Русский язык: 3-й класс: учебник: в 2 частях; 14-е издание, переработанное Канакина В.П., Горецкий В.Г. Акционерное общество «Издательство «Просвещение»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• Русский язык: 4-й класс: учебник: в 2 частях; 14-е издание, переработанное Канакина В.П., Горецкий В.Г. Акционерное общество «Издательство «Просвещение»</w:t>
      </w:r>
      <w:r>
        <w:rPr>
          <w:sz w:val="28"/>
        </w:rPr>
        <w:br/>
      </w:r>
      <w:bookmarkStart w:id="17" w:name="dce57170-aafe-4279-bc99-7e0b1532e74c"/>
      <w:r>
        <w:rPr>
          <w:rFonts w:ascii="Times New Roman" w:hAnsi="Times New Roman"/>
          <w:color w:val="000000"/>
          <w:sz w:val="28"/>
        </w:rPr>
        <w:t xml:space="preserve"> • Русский язык. Азбука: 1-й класс: учебник: в 2 частях; 16-е издание, переработанное Горецкий В.Г., Кирюшкин В.А., Виноградская Л.А. и др. Акционерное общество «Издательство «Просвещение»</w:t>
      </w:r>
      <w:bookmarkEnd w:id="17"/>
    </w:p>
    <w:p w14:paraId="48A6D297" w14:textId="77777777" w:rsidR="00604A09" w:rsidRDefault="00604A09">
      <w:pPr>
        <w:spacing w:after="0" w:line="480" w:lineRule="auto"/>
        <w:ind w:left="120"/>
      </w:pPr>
    </w:p>
    <w:p w14:paraId="42E9CAEA" w14:textId="77777777" w:rsidR="00604A09" w:rsidRDefault="00604A09">
      <w:pPr>
        <w:spacing w:after="0"/>
        <w:ind w:left="120"/>
      </w:pPr>
    </w:p>
    <w:p w14:paraId="1E1A479B" w14:textId="77777777" w:rsidR="00604A09" w:rsidRDefault="00D7529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14:paraId="7139BB8E" w14:textId="77777777" w:rsidR="00604A09" w:rsidRDefault="00D75290">
      <w:pPr>
        <w:spacing w:after="0" w:line="480" w:lineRule="auto"/>
        <w:ind w:left="120"/>
      </w:pPr>
      <w:bookmarkStart w:id="18" w:name="90a527ce-5992-48fa-934a-f9ebf19234e8"/>
      <w:r>
        <w:rPr>
          <w:rFonts w:ascii="Times New Roman" w:hAnsi="Times New Roman"/>
          <w:color w:val="000000"/>
          <w:sz w:val="28"/>
        </w:rPr>
        <w:t>https://edsoo.ru/mr-russkij-yazyk/</w:t>
      </w:r>
      <w:bookmarkEnd w:id="18"/>
    </w:p>
    <w:p w14:paraId="4EDD23E8" w14:textId="77777777" w:rsidR="00604A09" w:rsidRDefault="00604A09">
      <w:pPr>
        <w:spacing w:after="0"/>
        <w:ind w:left="120"/>
      </w:pPr>
    </w:p>
    <w:p w14:paraId="14B755B9" w14:textId="77777777" w:rsidR="00604A09" w:rsidRDefault="00D7529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14:paraId="586056E6" w14:textId="77777777" w:rsidR="00604A09" w:rsidRDefault="00D75290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lastRenderedPageBreak/>
        <w:t>https://uchebnik.mos.ru/catalogue?subject_ids=44 sort_by=published_at subj</w:t>
      </w:r>
      <w:r>
        <w:rPr>
          <w:sz w:val="28"/>
        </w:rPr>
        <w:br/>
      </w:r>
      <w:bookmarkStart w:id="19" w:name="f6c4fe85-87f1-4037-9dc4-845745bb7b9d"/>
      <w:r>
        <w:rPr>
          <w:rFonts w:ascii="Times New Roman" w:hAnsi="Times New Roman"/>
          <w:color w:val="000000"/>
          <w:sz w:val="28"/>
        </w:rPr>
        <w:t xml:space="preserve"> ect_program_ids=31937277,31937321,31937330</w:t>
      </w:r>
      <w:bookmarkEnd w:id="19"/>
    </w:p>
    <w:p w14:paraId="02F29458" w14:textId="77777777" w:rsidR="00604A09" w:rsidRDefault="00604A09">
      <w:pPr>
        <w:sectPr w:rsidR="00604A09">
          <w:pgSz w:w="11906" w:h="16383"/>
          <w:pgMar w:top="1134" w:right="850" w:bottom="1134" w:left="1701" w:header="720" w:footer="720" w:gutter="0"/>
          <w:cols w:space="720"/>
        </w:sectPr>
      </w:pPr>
      <w:bookmarkStart w:id="20" w:name="block-85977515"/>
    </w:p>
    <w:bookmarkEnd w:id="20"/>
    <w:p w14:paraId="2F319ED4" w14:textId="77777777" w:rsidR="00604A09" w:rsidRDefault="00604A09"/>
    <w:sectPr w:rsidR="00604A09">
      <w:pgSz w:w="11907" w:h="1683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0D4745" w14:textId="77777777" w:rsidR="00760320" w:rsidRDefault="00760320">
      <w:pPr>
        <w:spacing w:line="240" w:lineRule="auto"/>
      </w:pPr>
      <w:r>
        <w:separator/>
      </w:r>
    </w:p>
  </w:endnote>
  <w:endnote w:type="continuationSeparator" w:id="0">
    <w:p w14:paraId="304F7619" w14:textId="77777777" w:rsidR="00760320" w:rsidRDefault="0076032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5A5D85" w14:textId="77777777" w:rsidR="00760320" w:rsidRDefault="00760320">
      <w:pPr>
        <w:spacing w:after="0"/>
      </w:pPr>
      <w:r>
        <w:separator/>
      </w:r>
    </w:p>
  </w:footnote>
  <w:footnote w:type="continuationSeparator" w:id="0">
    <w:p w14:paraId="4267E0D2" w14:textId="77777777" w:rsidR="00760320" w:rsidRDefault="0076032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239341B"/>
    <w:multiLevelType w:val="singleLevel"/>
    <w:tmpl w:val="9239341B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</w:abstractNum>
  <w:abstractNum w:abstractNumId="1" w15:restartNumberingAfterBreak="0">
    <w:nsid w:val="9C8AC8EF"/>
    <w:multiLevelType w:val="singleLevel"/>
    <w:tmpl w:val="9C8AC8EF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</w:abstractNum>
  <w:abstractNum w:abstractNumId="2" w15:restartNumberingAfterBreak="0">
    <w:nsid w:val="B5E306ED"/>
    <w:multiLevelType w:val="singleLevel"/>
    <w:tmpl w:val="B5E306ED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</w:abstractNum>
  <w:abstractNum w:abstractNumId="3" w15:restartNumberingAfterBreak="0">
    <w:nsid w:val="BF205925"/>
    <w:multiLevelType w:val="singleLevel"/>
    <w:tmpl w:val="BF205925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</w:abstractNum>
  <w:abstractNum w:abstractNumId="4" w15:restartNumberingAfterBreak="0">
    <w:nsid w:val="C8879AEF"/>
    <w:multiLevelType w:val="singleLevel"/>
    <w:tmpl w:val="C8879AEF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</w:abstractNum>
  <w:abstractNum w:abstractNumId="5" w15:restartNumberingAfterBreak="0">
    <w:nsid w:val="CF092B84"/>
    <w:multiLevelType w:val="singleLevel"/>
    <w:tmpl w:val="CF092B84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</w:abstractNum>
  <w:abstractNum w:abstractNumId="6" w15:restartNumberingAfterBreak="0">
    <w:nsid w:val="D7F9FE59"/>
    <w:multiLevelType w:val="singleLevel"/>
    <w:tmpl w:val="D7F9FE59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</w:abstractNum>
  <w:abstractNum w:abstractNumId="7" w15:restartNumberingAfterBreak="0">
    <w:nsid w:val="DCBA6B53"/>
    <w:multiLevelType w:val="singleLevel"/>
    <w:tmpl w:val="DCBA6B53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</w:abstractNum>
  <w:abstractNum w:abstractNumId="8" w15:restartNumberingAfterBreak="0">
    <w:nsid w:val="F4B5D9F5"/>
    <w:multiLevelType w:val="singleLevel"/>
    <w:tmpl w:val="F4B5D9F5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</w:abstractNum>
  <w:abstractNum w:abstractNumId="9" w15:restartNumberingAfterBreak="0">
    <w:nsid w:val="0053208E"/>
    <w:multiLevelType w:val="singleLevel"/>
    <w:tmpl w:val="0053208E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</w:abstractNum>
  <w:abstractNum w:abstractNumId="10" w15:restartNumberingAfterBreak="0">
    <w:nsid w:val="0248C179"/>
    <w:multiLevelType w:val="singleLevel"/>
    <w:tmpl w:val="0248C179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</w:abstractNum>
  <w:abstractNum w:abstractNumId="11" w15:restartNumberingAfterBreak="0">
    <w:nsid w:val="03D62ECE"/>
    <w:multiLevelType w:val="singleLevel"/>
    <w:tmpl w:val="03D62EC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</w:abstractNum>
  <w:abstractNum w:abstractNumId="12" w15:restartNumberingAfterBreak="0">
    <w:nsid w:val="2470EC97"/>
    <w:multiLevelType w:val="singleLevel"/>
    <w:tmpl w:val="2470EC97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</w:abstractNum>
  <w:abstractNum w:abstractNumId="13" w15:restartNumberingAfterBreak="0">
    <w:nsid w:val="25B654F3"/>
    <w:multiLevelType w:val="singleLevel"/>
    <w:tmpl w:val="25B654F3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</w:abstractNum>
  <w:abstractNum w:abstractNumId="14" w15:restartNumberingAfterBreak="0">
    <w:nsid w:val="2A8F537B"/>
    <w:multiLevelType w:val="singleLevel"/>
    <w:tmpl w:val="2A8F537B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</w:abstractNum>
  <w:abstractNum w:abstractNumId="15" w15:restartNumberingAfterBreak="0">
    <w:nsid w:val="4C1BAE26"/>
    <w:multiLevelType w:val="singleLevel"/>
    <w:tmpl w:val="4C1BAE2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</w:abstractNum>
  <w:abstractNum w:abstractNumId="16" w15:restartNumberingAfterBreak="0">
    <w:nsid w:val="4D4DC07F"/>
    <w:multiLevelType w:val="singleLevel"/>
    <w:tmpl w:val="4D4DC07F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</w:abstractNum>
  <w:abstractNum w:abstractNumId="17" w15:restartNumberingAfterBreak="0">
    <w:nsid w:val="59ADCABA"/>
    <w:multiLevelType w:val="singleLevel"/>
    <w:tmpl w:val="59ADCABA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</w:abstractNum>
  <w:abstractNum w:abstractNumId="18" w15:restartNumberingAfterBreak="0">
    <w:nsid w:val="5A241D34"/>
    <w:multiLevelType w:val="singleLevel"/>
    <w:tmpl w:val="5A241D3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</w:abstractNum>
  <w:abstractNum w:abstractNumId="19" w15:restartNumberingAfterBreak="0">
    <w:nsid w:val="60382F6E"/>
    <w:multiLevelType w:val="singleLevel"/>
    <w:tmpl w:val="60382F6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</w:abstractNum>
  <w:abstractNum w:abstractNumId="20" w15:restartNumberingAfterBreak="0">
    <w:nsid w:val="72183CF9"/>
    <w:multiLevelType w:val="singleLevel"/>
    <w:tmpl w:val="72183CF9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</w:abstractNum>
  <w:num w:numId="1" w16cid:durableId="1210846345">
    <w:abstractNumId w:val="9"/>
  </w:num>
  <w:num w:numId="2" w16cid:durableId="30425926">
    <w:abstractNumId w:val="5"/>
  </w:num>
  <w:num w:numId="3" w16cid:durableId="1132795428">
    <w:abstractNumId w:val="17"/>
  </w:num>
  <w:num w:numId="4" w16cid:durableId="1936939666">
    <w:abstractNumId w:val="3"/>
  </w:num>
  <w:num w:numId="5" w16cid:durableId="1506631552">
    <w:abstractNumId w:val="2"/>
  </w:num>
  <w:num w:numId="6" w16cid:durableId="1630623738">
    <w:abstractNumId w:val="11"/>
  </w:num>
  <w:num w:numId="7" w16cid:durableId="816337381">
    <w:abstractNumId w:val="13"/>
  </w:num>
  <w:num w:numId="8" w16cid:durableId="712846805">
    <w:abstractNumId w:val="20"/>
  </w:num>
  <w:num w:numId="9" w16cid:durableId="927349962">
    <w:abstractNumId w:val="10"/>
  </w:num>
  <w:num w:numId="10" w16cid:durableId="848561298">
    <w:abstractNumId w:val="0"/>
  </w:num>
  <w:num w:numId="11" w16cid:durableId="2078552438">
    <w:abstractNumId w:val="14"/>
  </w:num>
  <w:num w:numId="12" w16cid:durableId="1680423804">
    <w:abstractNumId w:val="18"/>
  </w:num>
  <w:num w:numId="13" w16cid:durableId="2007897587">
    <w:abstractNumId w:val="4"/>
  </w:num>
  <w:num w:numId="14" w16cid:durableId="1040319455">
    <w:abstractNumId w:val="16"/>
  </w:num>
  <w:num w:numId="15" w16cid:durableId="2136484038">
    <w:abstractNumId w:val="8"/>
  </w:num>
  <w:num w:numId="16" w16cid:durableId="1134178377">
    <w:abstractNumId w:val="12"/>
  </w:num>
  <w:num w:numId="17" w16cid:durableId="1675915042">
    <w:abstractNumId w:val="7"/>
  </w:num>
  <w:num w:numId="18" w16cid:durableId="1506704205">
    <w:abstractNumId w:val="6"/>
  </w:num>
  <w:num w:numId="19" w16cid:durableId="119341848">
    <w:abstractNumId w:val="1"/>
  </w:num>
  <w:num w:numId="20" w16cid:durableId="2041279424">
    <w:abstractNumId w:val="15"/>
  </w:num>
  <w:num w:numId="21" w16cid:durableId="150373774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604A09"/>
    <w:rsid w:val="00604A09"/>
    <w:rsid w:val="00760320"/>
    <w:rsid w:val="007672B8"/>
    <w:rsid w:val="00C109D2"/>
    <w:rsid w:val="00C44691"/>
    <w:rsid w:val="00D75290"/>
    <w:rsid w:val="02777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94FD50"/>
  <w15:docId w15:val="{26051E2F-AFD8-42A4-B13E-3C4323B77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unhideWhenUsed="1" w:qFormat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5">
    <w:name w:val="Normal Indent"/>
    <w:basedOn w:val="a"/>
    <w:uiPriority w:val="99"/>
    <w:unhideWhenUsed/>
    <w:qFormat/>
    <w:pPr>
      <w:ind w:left="720"/>
    </w:pPr>
  </w:style>
  <w:style w:type="paragraph" w:styleId="a6">
    <w:name w:val="caption"/>
    <w:basedOn w:val="a"/>
    <w:next w:val="a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680"/>
        <w:tab w:val="right" w:pos="9360"/>
      </w:tabs>
    </w:pPr>
  </w:style>
  <w:style w:type="paragraph" w:styleId="a9">
    <w:name w:val="Title"/>
    <w:basedOn w:val="a"/>
    <w:next w:val="a"/>
    <w:link w:val="aa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Subtitle"/>
    <w:basedOn w:val="a"/>
    <w:next w:val="a"/>
    <w:link w:val="ac"/>
    <w:uiPriority w:val="11"/>
    <w:qFormat/>
    <w:p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ad">
    <w:name w:val="Table Grid"/>
    <w:basedOn w:val="a1"/>
    <w:uiPriority w:val="5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8">
    <w:name w:val="Верхний колонтитул Знак"/>
    <w:basedOn w:val="a0"/>
    <w:link w:val="a7"/>
    <w:uiPriority w:val="99"/>
    <w:qFormat/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c">
    <w:name w:val="Подзаголовок Знак"/>
    <w:basedOn w:val="a0"/>
    <w:link w:val="ab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e">
    <w:name w:val="Balloon Text"/>
    <w:basedOn w:val="a"/>
    <w:link w:val="af"/>
    <w:uiPriority w:val="99"/>
    <w:semiHidden/>
    <w:unhideWhenUsed/>
    <w:rsid w:val="00C109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C109D2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5VDG8P0BA" TargetMode="External"/><Relationship Id="rId299" Type="http://schemas.openxmlformats.org/officeDocument/2006/relationships/hyperlink" Target="https://m.edsoo.ru/QMFFD6HCN" TargetMode="External"/><Relationship Id="rId303" Type="http://schemas.openxmlformats.org/officeDocument/2006/relationships/hyperlink" Target="https://m.edsoo.ru/ZSTDYXI8P" TargetMode="External"/><Relationship Id="rId21" Type="http://schemas.openxmlformats.org/officeDocument/2006/relationships/hyperlink" Target="https://m.edsoo.ru/W4WR6YRD5" TargetMode="External"/><Relationship Id="rId42" Type="http://schemas.openxmlformats.org/officeDocument/2006/relationships/hyperlink" Target="https://m.edsoo.ru/6POV2OYSD" TargetMode="External"/><Relationship Id="rId63" Type="http://schemas.openxmlformats.org/officeDocument/2006/relationships/hyperlink" Target="https://m.edsoo.ru/S49UQ29JN" TargetMode="External"/><Relationship Id="rId84" Type="http://schemas.openxmlformats.org/officeDocument/2006/relationships/hyperlink" Target="https://m.edsoo.ru/EJHCPXQIH" TargetMode="External"/><Relationship Id="rId138" Type="http://schemas.openxmlformats.org/officeDocument/2006/relationships/hyperlink" Target="https://m.edsoo.ru/TQ6Q11FGJ" TargetMode="External"/><Relationship Id="rId159" Type="http://schemas.openxmlformats.org/officeDocument/2006/relationships/hyperlink" Target="https://m.edsoo.ru/ZVE2KVA3K" TargetMode="External"/><Relationship Id="rId324" Type="http://schemas.openxmlformats.org/officeDocument/2006/relationships/hyperlink" Target="https://m.edsoo.ru/FWLV0XHLT" TargetMode="External"/><Relationship Id="rId170" Type="http://schemas.openxmlformats.org/officeDocument/2006/relationships/hyperlink" Target="https://m.edsoo.ru/UOHUIIVDX" TargetMode="External"/><Relationship Id="rId191" Type="http://schemas.openxmlformats.org/officeDocument/2006/relationships/hyperlink" Target="https://m.edsoo.ru/RE7FNKJ09" TargetMode="External"/><Relationship Id="rId205" Type="http://schemas.openxmlformats.org/officeDocument/2006/relationships/hyperlink" Target="https://m.edsoo.ru/F6JGXFR2E" TargetMode="External"/><Relationship Id="rId226" Type="http://schemas.openxmlformats.org/officeDocument/2006/relationships/hyperlink" Target="https://m.edsoo.ru/H4PBHDCCQ" TargetMode="External"/><Relationship Id="rId247" Type="http://schemas.openxmlformats.org/officeDocument/2006/relationships/hyperlink" Target="https://m.edsoo.ru/PS6PN4XCE" TargetMode="External"/><Relationship Id="rId107" Type="http://schemas.openxmlformats.org/officeDocument/2006/relationships/hyperlink" Target="https://m.edsoo.ru/0BCOUCVIB" TargetMode="External"/><Relationship Id="rId268" Type="http://schemas.openxmlformats.org/officeDocument/2006/relationships/hyperlink" Target="https://m.edsoo.ru/NEHT3ROQX" TargetMode="External"/><Relationship Id="rId289" Type="http://schemas.openxmlformats.org/officeDocument/2006/relationships/hyperlink" Target="https://m.edsoo.ru/94L4435C1" TargetMode="External"/><Relationship Id="rId11" Type="http://schemas.openxmlformats.org/officeDocument/2006/relationships/hyperlink" Target="https://workprogram.edsoo.ru/templates/415" TargetMode="External"/><Relationship Id="rId32" Type="http://schemas.openxmlformats.org/officeDocument/2006/relationships/hyperlink" Target="https://m.edsoo.ru/EVLI9FO4Y" TargetMode="External"/><Relationship Id="rId53" Type="http://schemas.openxmlformats.org/officeDocument/2006/relationships/hyperlink" Target="https://m.edsoo.ru/8GX9F59FW" TargetMode="External"/><Relationship Id="rId74" Type="http://schemas.openxmlformats.org/officeDocument/2006/relationships/hyperlink" Target="https://m.edsoo.ru/ZHTNHV5FZ" TargetMode="External"/><Relationship Id="rId128" Type="http://schemas.openxmlformats.org/officeDocument/2006/relationships/hyperlink" Target="https://m.edsoo.ru/LXOOR8SMB" TargetMode="External"/><Relationship Id="rId149" Type="http://schemas.openxmlformats.org/officeDocument/2006/relationships/hyperlink" Target="https://m.edsoo.ru/HSL6WVER9" TargetMode="External"/><Relationship Id="rId314" Type="http://schemas.openxmlformats.org/officeDocument/2006/relationships/hyperlink" Target="https://m.edsoo.ru/S3BMK3KEY" TargetMode="External"/><Relationship Id="rId335" Type="http://schemas.openxmlformats.org/officeDocument/2006/relationships/fontTable" Target="fontTable.xml"/><Relationship Id="rId5" Type="http://schemas.openxmlformats.org/officeDocument/2006/relationships/footnotes" Target="footnotes.xml"/><Relationship Id="rId95" Type="http://schemas.openxmlformats.org/officeDocument/2006/relationships/hyperlink" Target="https://m.edsoo.ru/2VKOMSGCL" TargetMode="External"/><Relationship Id="rId160" Type="http://schemas.openxmlformats.org/officeDocument/2006/relationships/hyperlink" Target="https://m.edsoo.ru/LBMKJQR3D" TargetMode="External"/><Relationship Id="rId181" Type="http://schemas.openxmlformats.org/officeDocument/2006/relationships/hyperlink" Target="https://m.edsoo.ru/VJ63SHG3C" TargetMode="External"/><Relationship Id="rId216" Type="http://schemas.openxmlformats.org/officeDocument/2006/relationships/hyperlink" Target="https://m.edsoo.ru/UI6Q1ZNMH" TargetMode="External"/><Relationship Id="rId237" Type="http://schemas.openxmlformats.org/officeDocument/2006/relationships/hyperlink" Target="https://m.edsoo.ru/JSK5FATD0" TargetMode="External"/><Relationship Id="rId258" Type="http://schemas.openxmlformats.org/officeDocument/2006/relationships/hyperlink" Target="https://m.edsoo.ru/USG5EIKDE" TargetMode="External"/><Relationship Id="rId279" Type="http://schemas.openxmlformats.org/officeDocument/2006/relationships/hyperlink" Target="https://m.edsoo.ru/BK81J36TM" TargetMode="External"/><Relationship Id="rId22" Type="http://schemas.openxmlformats.org/officeDocument/2006/relationships/hyperlink" Target="https://m.edsoo.ru/M6VN0A4KG" TargetMode="External"/><Relationship Id="rId43" Type="http://schemas.openxmlformats.org/officeDocument/2006/relationships/hyperlink" Target="https://m.edsoo.ru/WQM1YG5NR" TargetMode="External"/><Relationship Id="rId64" Type="http://schemas.openxmlformats.org/officeDocument/2006/relationships/hyperlink" Target="https://m.edsoo.ru/G6OAMV8UD" TargetMode="External"/><Relationship Id="rId118" Type="http://schemas.openxmlformats.org/officeDocument/2006/relationships/hyperlink" Target="https://m.edsoo.ru/WRS8VY0AT" TargetMode="External"/><Relationship Id="rId139" Type="http://schemas.openxmlformats.org/officeDocument/2006/relationships/hyperlink" Target="https://m.edsoo.ru/MAGCM8WFB" TargetMode="External"/><Relationship Id="rId290" Type="http://schemas.openxmlformats.org/officeDocument/2006/relationships/hyperlink" Target="https://m.edsoo.ru/AKRQ54V85" TargetMode="External"/><Relationship Id="rId304" Type="http://schemas.openxmlformats.org/officeDocument/2006/relationships/hyperlink" Target="https://m.edsoo.ru/YUSB3FEQC" TargetMode="External"/><Relationship Id="rId325" Type="http://schemas.openxmlformats.org/officeDocument/2006/relationships/hyperlink" Target="https://m.edsoo.ru/KSRSYSL0A" TargetMode="External"/><Relationship Id="rId85" Type="http://schemas.openxmlformats.org/officeDocument/2006/relationships/hyperlink" Target="https://m.edsoo.ru/RBQ543CY5" TargetMode="External"/><Relationship Id="rId150" Type="http://schemas.openxmlformats.org/officeDocument/2006/relationships/hyperlink" Target="https://m.edsoo.ru/9IVUCLR2F" TargetMode="External"/><Relationship Id="rId171" Type="http://schemas.openxmlformats.org/officeDocument/2006/relationships/hyperlink" Target="https://m.edsoo.ru/D6PA3GU8M" TargetMode="External"/><Relationship Id="rId192" Type="http://schemas.openxmlformats.org/officeDocument/2006/relationships/hyperlink" Target="https://m.edsoo.ru/7DRC1NST5" TargetMode="External"/><Relationship Id="rId206" Type="http://schemas.openxmlformats.org/officeDocument/2006/relationships/hyperlink" Target="https://m.edsoo.ru/8TN6H32EL" TargetMode="External"/><Relationship Id="rId227" Type="http://schemas.openxmlformats.org/officeDocument/2006/relationships/hyperlink" Target="https://m.edsoo.ru/REQ49L8GS" TargetMode="External"/><Relationship Id="rId248" Type="http://schemas.openxmlformats.org/officeDocument/2006/relationships/hyperlink" Target="https://m.edsoo.ru/Y676JEWA1" TargetMode="External"/><Relationship Id="rId269" Type="http://schemas.openxmlformats.org/officeDocument/2006/relationships/hyperlink" Target="https://m.edsoo.ru/B2R0O1QMD" TargetMode="External"/><Relationship Id="rId12" Type="http://schemas.openxmlformats.org/officeDocument/2006/relationships/hyperlink" Target="https://workprogram.edsoo.ru/templates/415" TargetMode="External"/><Relationship Id="rId33" Type="http://schemas.openxmlformats.org/officeDocument/2006/relationships/hyperlink" Target="https://m.edsoo.ru/SEM1WMH4V" TargetMode="External"/><Relationship Id="rId108" Type="http://schemas.openxmlformats.org/officeDocument/2006/relationships/hyperlink" Target="https://m.edsoo.ru/6Z12886DL" TargetMode="External"/><Relationship Id="rId129" Type="http://schemas.openxmlformats.org/officeDocument/2006/relationships/hyperlink" Target="https://m.edsoo.ru/RDKWC3DTQ" TargetMode="External"/><Relationship Id="rId280" Type="http://schemas.openxmlformats.org/officeDocument/2006/relationships/hyperlink" Target="https://m.edsoo.ru/H3J4KVHPO" TargetMode="External"/><Relationship Id="rId315" Type="http://schemas.openxmlformats.org/officeDocument/2006/relationships/hyperlink" Target="https://m.edsoo.ru/NF5CE8UYG" TargetMode="External"/><Relationship Id="rId336" Type="http://schemas.openxmlformats.org/officeDocument/2006/relationships/theme" Target="theme/theme1.xml"/><Relationship Id="rId54" Type="http://schemas.openxmlformats.org/officeDocument/2006/relationships/hyperlink" Target="https://m.edsoo.ru/VB184Z7HB" TargetMode="External"/><Relationship Id="rId75" Type="http://schemas.openxmlformats.org/officeDocument/2006/relationships/hyperlink" Target="https://m.edsoo.ru/WRFR6F6IB" TargetMode="External"/><Relationship Id="rId96" Type="http://schemas.openxmlformats.org/officeDocument/2006/relationships/hyperlink" Target="https://m.edsoo.ru/G02HAWH5R" TargetMode="External"/><Relationship Id="rId140" Type="http://schemas.openxmlformats.org/officeDocument/2006/relationships/hyperlink" Target="https://m.edsoo.ru/9FJ2S28AH" TargetMode="External"/><Relationship Id="rId161" Type="http://schemas.openxmlformats.org/officeDocument/2006/relationships/hyperlink" Target="https://m.edsoo.ru/4YIMAQRHZ" TargetMode="External"/><Relationship Id="rId182" Type="http://schemas.openxmlformats.org/officeDocument/2006/relationships/hyperlink" Target="https://m.edsoo.ru/7ZHLT563Q" TargetMode="External"/><Relationship Id="rId217" Type="http://schemas.openxmlformats.org/officeDocument/2006/relationships/hyperlink" Target="https://m.edsoo.ru/YQG6SF3HJ" TargetMode="External"/><Relationship Id="rId6" Type="http://schemas.openxmlformats.org/officeDocument/2006/relationships/endnotes" Target="endnotes.xml"/><Relationship Id="rId238" Type="http://schemas.openxmlformats.org/officeDocument/2006/relationships/hyperlink" Target="https://m.edsoo.ru/1V20HBDAA" TargetMode="External"/><Relationship Id="rId259" Type="http://schemas.openxmlformats.org/officeDocument/2006/relationships/hyperlink" Target="https://m.edsoo.ru/KU71H9S2D" TargetMode="External"/><Relationship Id="rId23" Type="http://schemas.openxmlformats.org/officeDocument/2006/relationships/hyperlink" Target="https://m.edsoo.ru/2PGKWTE3I" TargetMode="External"/><Relationship Id="rId119" Type="http://schemas.openxmlformats.org/officeDocument/2006/relationships/hyperlink" Target="https://m.edsoo.ru/34GVB8CY3" TargetMode="External"/><Relationship Id="rId270" Type="http://schemas.openxmlformats.org/officeDocument/2006/relationships/hyperlink" Target="https://m.edsoo.ru/J703KBAQG" TargetMode="External"/><Relationship Id="rId291" Type="http://schemas.openxmlformats.org/officeDocument/2006/relationships/hyperlink" Target="https://m.edsoo.ru/VQH69ZOVS" TargetMode="External"/><Relationship Id="rId305" Type="http://schemas.openxmlformats.org/officeDocument/2006/relationships/hyperlink" Target="https://m.edsoo.ru/65D6PQE40" TargetMode="External"/><Relationship Id="rId326" Type="http://schemas.openxmlformats.org/officeDocument/2006/relationships/hyperlink" Target="https://m.edsoo.ru/G34K0XHZI" TargetMode="External"/><Relationship Id="rId44" Type="http://schemas.openxmlformats.org/officeDocument/2006/relationships/hyperlink" Target="https://m.edsoo.ru/0VLO3C2QU" TargetMode="External"/><Relationship Id="rId65" Type="http://schemas.openxmlformats.org/officeDocument/2006/relationships/hyperlink" Target="https://m.edsoo.ru/PGK8PNO6G" TargetMode="External"/><Relationship Id="rId86" Type="http://schemas.openxmlformats.org/officeDocument/2006/relationships/hyperlink" Target="https://m.edsoo.ru/W2Q6IY388" TargetMode="External"/><Relationship Id="rId130" Type="http://schemas.openxmlformats.org/officeDocument/2006/relationships/hyperlink" Target="https://m.edsoo.ru/OX04Z611J" TargetMode="External"/><Relationship Id="rId151" Type="http://schemas.openxmlformats.org/officeDocument/2006/relationships/hyperlink" Target="https://m.edsoo.ru/3I3389SGZ" TargetMode="External"/><Relationship Id="rId172" Type="http://schemas.openxmlformats.org/officeDocument/2006/relationships/hyperlink" Target="https://m.edsoo.ru/QOOP53JXE" TargetMode="External"/><Relationship Id="rId193" Type="http://schemas.openxmlformats.org/officeDocument/2006/relationships/hyperlink" Target="https://m.edsoo.ru/ERYN3YTXZ" TargetMode="External"/><Relationship Id="rId207" Type="http://schemas.openxmlformats.org/officeDocument/2006/relationships/hyperlink" Target="https://m.edsoo.ru/ZXW4XDS0Y" TargetMode="External"/><Relationship Id="rId228" Type="http://schemas.openxmlformats.org/officeDocument/2006/relationships/hyperlink" Target="https://m.edsoo.ru/6BTR47A6L" TargetMode="External"/><Relationship Id="rId249" Type="http://schemas.openxmlformats.org/officeDocument/2006/relationships/hyperlink" Target="https://m.edsoo.ru/WZKMUYF4C" TargetMode="External"/><Relationship Id="rId13" Type="http://schemas.openxmlformats.org/officeDocument/2006/relationships/hyperlink" Target="https://workprogram.edsoo.ru/templates/2487137" TargetMode="External"/><Relationship Id="rId109" Type="http://schemas.openxmlformats.org/officeDocument/2006/relationships/hyperlink" Target="https://m.edsoo.ru/8X56Z4GTM" TargetMode="External"/><Relationship Id="rId260" Type="http://schemas.openxmlformats.org/officeDocument/2006/relationships/hyperlink" Target="https://m.edsoo.ru/T9W1O1X8I" TargetMode="External"/><Relationship Id="rId281" Type="http://schemas.openxmlformats.org/officeDocument/2006/relationships/hyperlink" Target="https://m.edsoo.ru/ORO1IOTA3" TargetMode="External"/><Relationship Id="rId316" Type="http://schemas.openxmlformats.org/officeDocument/2006/relationships/hyperlink" Target="https://m.edsoo.ru/1Y1BDB2AR" TargetMode="External"/><Relationship Id="rId34" Type="http://schemas.openxmlformats.org/officeDocument/2006/relationships/hyperlink" Target="https://m.edsoo.ru/0IYH6CM8Y" TargetMode="External"/><Relationship Id="rId55" Type="http://schemas.openxmlformats.org/officeDocument/2006/relationships/hyperlink" Target="https://m.edsoo.ru/V6EEXHCAB" TargetMode="External"/><Relationship Id="rId76" Type="http://schemas.openxmlformats.org/officeDocument/2006/relationships/hyperlink" Target="https://m.edsoo.ru/FMAGOFKVW" TargetMode="External"/><Relationship Id="rId97" Type="http://schemas.openxmlformats.org/officeDocument/2006/relationships/hyperlink" Target="https://m.edsoo.ru/SUWQ9MZCW" TargetMode="External"/><Relationship Id="rId120" Type="http://schemas.openxmlformats.org/officeDocument/2006/relationships/hyperlink" Target="https://m.edsoo.ru/M15A17S68" TargetMode="External"/><Relationship Id="rId141" Type="http://schemas.openxmlformats.org/officeDocument/2006/relationships/hyperlink" Target="https://m.edsoo.ru/MJNCV98DH" TargetMode="External"/><Relationship Id="rId7" Type="http://schemas.openxmlformats.org/officeDocument/2006/relationships/image" Target="media/image1.jpeg"/><Relationship Id="rId162" Type="http://schemas.openxmlformats.org/officeDocument/2006/relationships/hyperlink" Target="https://m.edsoo.ru/V34E604DN" TargetMode="External"/><Relationship Id="rId183" Type="http://schemas.openxmlformats.org/officeDocument/2006/relationships/hyperlink" Target="https://m.edsoo.ru/K9NZMA9FT" TargetMode="External"/><Relationship Id="rId218" Type="http://schemas.openxmlformats.org/officeDocument/2006/relationships/hyperlink" Target="https://m.edsoo.ru/QV7SD6W56" TargetMode="External"/><Relationship Id="rId239" Type="http://schemas.openxmlformats.org/officeDocument/2006/relationships/hyperlink" Target="https://m.edsoo.ru/SPQ7H4FQD" TargetMode="External"/><Relationship Id="rId250" Type="http://schemas.openxmlformats.org/officeDocument/2006/relationships/hyperlink" Target="https://m.edsoo.ru/NIFC5P3W4" TargetMode="External"/><Relationship Id="rId271" Type="http://schemas.openxmlformats.org/officeDocument/2006/relationships/hyperlink" Target="https://m.edsoo.ru/CJ5WHZI48" TargetMode="External"/><Relationship Id="rId292" Type="http://schemas.openxmlformats.org/officeDocument/2006/relationships/hyperlink" Target="https://m.edsoo.ru/E3S4SZ8KA" TargetMode="External"/><Relationship Id="rId306" Type="http://schemas.openxmlformats.org/officeDocument/2006/relationships/hyperlink" Target="https://m.edsoo.ru/EGP0KH70C" TargetMode="External"/><Relationship Id="rId24" Type="http://schemas.openxmlformats.org/officeDocument/2006/relationships/hyperlink" Target="https://m.edsoo.ru/BGQ112SEL" TargetMode="External"/><Relationship Id="rId45" Type="http://schemas.openxmlformats.org/officeDocument/2006/relationships/hyperlink" Target="https://m.edsoo.ru/V2WEFGYVB" TargetMode="External"/><Relationship Id="rId66" Type="http://schemas.openxmlformats.org/officeDocument/2006/relationships/hyperlink" Target="https://m.edsoo.ru/MZW09AQLI" TargetMode="External"/><Relationship Id="rId87" Type="http://schemas.openxmlformats.org/officeDocument/2006/relationships/hyperlink" Target="https://m.edsoo.ru/9IJDN2XAY" TargetMode="External"/><Relationship Id="rId110" Type="http://schemas.openxmlformats.org/officeDocument/2006/relationships/hyperlink" Target="https://m.edsoo.ru/PHX24NAFS" TargetMode="External"/><Relationship Id="rId131" Type="http://schemas.openxmlformats.org/officeDocument/2006/relationships/hyperlink" Target="https://m.edsoo.ru/XBIX8FBJM" TargetMode="External"/><Relationship Id="rId327" Type="http://schemas.openxmlformats.org/officeDocument/2006/relationships/hyperlink" Target="https://m.edsoo.ru/ZC2D7XPF8" TargetMode="External"/><Relationship Id="rId152" Type="http://schemas.openxmlformats.org/officeDocument/2006/relationships/hyperlink" Target="https://m.edsoo.ru/M0KJKRXT0" TargetMode="External"/><Relationship Id="rId173" Type="http://schemas.openxmlformats.org/officeDocument/2006/relationships/hyperlink" Target="https://m.edsoo.ru/ZBW5AFUS5" TargetMode="External"/><Relationship Id="rId194" Type="http://schemas.openxmlformats.org/officeDocument/2006/relationships/hyperlink" Target="https://m.edsoo.ru/0LA9RU5ZW" TargetMode="External"/><Relationship Id="rId208" Type="http://schemas.openxmlformats.org/officeDocument/2006/relationships/hyperlink" Target="https://m.edsoo.ru/H1DJWVTLS" TargetMode="External"/><Relationship Id="rId229" Type="http://schemas.openxmlformats.org/officeDocument/2006/relationships/hyperlink" Target="https://m.edsoo.ru/O9LLXNA7I" TargetMode="External"/><Relationship Id="rId240" Type="http://schemas.openxmlformats.org/officeDocument/2006/relationships/hyperlink" Target="https://m.edsoo.ru/58AC07ZSD" TargetMode="External"/><Relationship Id="rId261" Type="http://schemas.openxmlformats.org/officeDocument/2006/relationships/hyperlink" Target="https://m.edsoo.ru/UGPGIIGKE" TargetMode="External"/><Relationship Id="rId14" Type="http://schemas.openxmlformats.org/officeDocument/2006/relationships/hyperlink" Target="https://m.edsoo.ru/63OWFP1KK" TargetMode="External"/><Relationship Id="rId35" Type="http://schemas.openxmlformats.org/officeDocument/2006/relationships/hyperlink" Target="https://m.edsoo.ru/VZX3JG9WT" TargetMode="External"/><Relationship Id="rId56" Type="http://schemas.openxmlformats.org/officeDocument/2006/relationships/hyperlink" Target="https://m.edsoo.ru/I2U71BXM3" TargetMode="External"/><Relationship Id="rId77" Type="http://schemas.openxmlformats.org/officeDocument/2006/relationships/hyperlink" Target="https://m.edsoo.ru/JVYQUUNZ9" TargetMode="External"/><Relationship Id="rId100" Type="http://schemas.openxmlformats.org/officeDocument/2006/relationships/hyperlink" Target="https://m.edsoo.ru/NRJ6T7CI4" TargetMode="External"/><Relationship Id="rId282" Type="http://schemas.openxmlformats.org/officeDocument/2006/relationships/hyperlink" Target="https://m.edsoo.ru/7E2ENM486" TargetMode="External"/><Relationship Id="rId317" Type="http://schemas.openxmlformats.org/officeDocument/2006/relationships/hyperlink" Target="https://m.edsoo.ru/0KC1LWFU7" TargetMode="External"/><Relationship Id="rId8" Type="http://schemas.openxmlformats.org/officeDocument/2006/relationships/hyperlink" Target="https://workprogram.edsoo.ru/templates/415" TargetMode="External"/><Relationship Id="rId51" Type="http://schemas.openxmlformats.org/officeDocument/2006/relationships/hyperlink" Target="https://m.edsoo.ru/HVE9VC83O" TargetMode="External"/><Relationship Id="rId72" Type="http://schemas.openxmlformats.org/officeDocument/2006/relationships/hyperlink" Target="https://m.edsoo.ru/3E4RC93HI" TargetMode="External"/><Relationship Id="rId93" Type="http://schemas.openxmlformats.org/officeDocument/2006/relationships/hyperlink" Target="https://m.edsoo.ru/4YKE4R2BA" TargetMode="External"/><Relationship Id="rId98" Type="http://schemas.openxmlformats.org/officeDocument/2006/relationships/hyperlink" Target="https://m.edsoo.ru/X1XT1GVVI" TargetMode="External"/><Relationship Id="rId121" Type="http://schemas.openxmlformats.org/officeDocument/2006/relationships/hyperlink" Target="https://m.edsoo.ru/M2BIYPNTA" TargetMode="External"/><Relationship Id="rId142" Type="http://schemas.openxmlformats.org/officeDocument/2006/relationships/hyperlink" Target="https://m.edsoo.ru/ZHAYVUG0F" TargetMode="External"/><Relationship Id="rId163" Type="http://schemas.openxmlformats.org/officeDocument/2006/relationships/hyperlink" Target="https://m.edsoo.ru/FG5K4F8RI" TargetMode="External"/><Relationship Id="rId184" Type="http://schemas.openxmlformats.org/officeDocument/2006/relationships/hyperlink" Target="https://m.edsoo.ru/49T1M8O7W" TargetMode="External"/><Relationship Id="rId189" Type="http://schemas.openxmlformats.org/officeDocument/2006/relationships/hyperlink" Target="https://m.edsoo.ru/VMIVDZZVA" TargetMode="External"/><Relationship Id="rId219" Type="http://schemas.openxmlformats.org/officeDocument/2006/relationships/hyperlink" Target="https://m.edsoo.ru/EPGMQFC0L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GW36EWS69" TargetMode="External"/><Relationship Id="rId230" Type="http://schemas.openxmlformats.org/officeDocument/2006/relationships/hyperlink" Target="https://m.edsoo.ru/K8U9EA8L9" TargetMode="External"/><Relationship Id="rId235" Type="http://schemas.openxmlformats.org/officeDocument/2006/relationships/hyperlink" Target="https://m.edsoo.ru/2IXHPR1UP" TargetMode="External"/><Relationship Id="rId251" Type="http://schemas.openxmlformats.org/officeDocument/2006/relationships/hyperlink" Target="https://m.edsoo.ru/P4G245QKY" TargetMode="External"/><Relationship Id="rId256" Type="http://schemas.openxmlformats.org/officeDocument/2006/relationships/hyperlink" Target="https://m.edsoo.ru/18H7OSNBT" TargetMode="External"/><Relationship Id="rId277" Type="http://schemas.openxmlformats.org/officeDocument/2006/relationships/hyperlink" Target="https://m.edsoo.ru/BDE9GJ9MM" TargetMode="External"/><Relationship Id="rId298" Type="http://schemas.openxmlformats.org/officeDocument/2006/relationships/hyperlink" Target="https://m.edsoo.ru/917MFN848" TargetMode="External"/><Relationship Id="rId25" Type="http://schemas.openxmlformats.org/officeDocument/2006/relationships/hyperlink" Target="https://m.edsoo.ru/T3KY7IPH2" TargetMode="External"/><Relationship Id="rId46" Type="http://schemas.openxmlformats.org/officeDocument/2006/relationships/hyperlink" Target="https://m.edsoo.ru/97LF03UCI" TargetMode="External"/><Relationship Id="rId67" Type="http://schemas.openxmlformats.org/officeDocument/2006/relationships/hyperlink" Target="https://m.edsoo.ru/L9STBQQ8S" TargetMode="External"/><Relationship Id="rId116" Type="http://schemas.openxmlformats.org/officeDocument/2006/relationships/hyperlink" Target="https://m.edsoo.ru/QJ1VYMOQE" TargetMode="External"/><Relationship Id="rId137" Type="http://schemas.openxmlformats.org/officeDocument/2006/relationships/hyperlink" Target="https://m.edsoo.ru/T0RU81V5N" TargetMode="External"/><Relationship Id="rId158" Type="http://schemas.openxmlformats.org/officeDocument/2006/relationships/hyperlink" Target="https://m.edsoo.ru/0HS99TRKW" TargetMode="External"/><Relationship Id="rId272" Type="http://schemas.openxmlformats.org/officeDocument/2006/relationships/hyperlink" Target="https://m.edsoo.ru/HBQQ2E15Z" TargetMode="External"/><Relationship Id="rId293" Type="http://schemas.openxmlformats.org/officeDocument/2006/relationships/hyperlink" Target="https://m.edsoo.ru/86MU3NCOZ" TargetMode="External"/><Relationship Id="rId302" Type="http://schemas.openxmlformats.org/officeDocument/2006/relationships/hyperlink" Target="https://m.edsoo.ru/OWWPWPG8S" TargetMode="External"/><Relationship Id="rId307" Type="http://schemas.openxmlformats.org/officeDocument/2006/relationships/hyperlink" Target="https://m.edsoo.ru/KRGQCT9K8" TargetMode="External"/><Relationship Id="rId323" Type="http://schemas.openxmlformats.org/officeDocument/2006/relationships/hyperlink" Target="https://m.edsoo.ru/W3JXQY43T" TargetMode="External"/><Relationship Id="rId328" Type="http://schemas.openxmlformats.org/officeDocument/2006/relationships/hyperlink" Target="https://m.edsoo.ru/IY3WWVE4Y" TargetMode="External"/><Relationship Id="rId20" Type="http://schemas.openxmlformats.org/officeDocument/2006/relationships/hyperlink" Target="https://m.edsoo.ru/89M5ZM1OG" TargetMode="External"/><Relationship Id="rId41" Type="http://schemas.openxmlformats.org/officeDocument/2006/relationships/hyperlink" Target="https://m.edsoo.ru/OK286O2LH" TargetMode="External"/><Relationship Id="rId62" Type="http://schemas.openxmlformats.org/officeDocument/2006/relationships/hyperlink" Target="https://m.edsoo.ru/Y3VEYWDI2" TargetMode="External"/><Relationship Id="rId83" Type="http://schemas.openxmlformats.org/officeDocument/2006/relationships/hyperlink" Target="https://m.edsoo.ru/TJUMKJ7P3" TargetMode="External"/><Relationship Id="rId88" Type="http://schemas.openxmlformats.org/officeDocument/2006/relationships/hyperlink" Target="https://m.edsoo.ru/1QMSTC9QK" TargetMode="External"/><Relationship Id="rId111" Type="http://schemas.openxmlformats.org/officeDocument/2006/relationships/hyperlink" Target="https://m.edsoo.ru/P8FE05FKF" TargetMode="External"/><Relationship Id="rId132" Type="http://schemas.openxmlformats.org/officeDocument/2006/relationships/hyperlink" Target="https://m.edsoo.ru/6Y6J76UOP" TargetMode="External"/><Relationship Id="rId153" Type="http://schemas.openxmlformats.org/officeDocument/2006/relationships/hyperlink" Target="https://m.edsoo.ru/BPHM70XET" TargetMode="External"/><Relationship Id="rId174" Type="http://schemas.openxmlformats.org/officeDocument/2006/relationships/hyperlink" Target="https://m.edsoo.ru/9M1D53BPZ" TargetMode="External"/><Relationship Id="rId179" Type="http://schemas.openxmlformats.org/officeDocument/2006/relationships/hyperlink" Target="https://m.edsoo.ru/V32MCZTJD" TargetMode="External"/><Relationship Id="rId195" Type="http://schemas.openxmlformats.org/officeDocument/2006/relationships/hyperlink" Target="https://m.edsoo.ru/AB12A1UVG" TargetMode="External"/><Relationship Id="rId209" Type="http://schemas.openxmlformats.org/officeDocument/2006/relationships/hyperlink" Target="https://m.edsoo.ru/57PLJR4E5" TargetMode="External"/><Relationship Id="rId190" Type="http://schemas.openxmlformats.org/officeDocument/2006/relationships/hyperlink" Target="https://m.edsoo.ru/FLHPGFJ0B" TargetMode="External"/><Relationship Id="rId204" Type="http://schemas.openxmlformats.org/officeDocument/2006/relationships/hyperlink" Target="https://m.edsoo.ru/79S05N3UO" TargetMode="External"/><Relationship Id="rId220" Type="http://schemas.openxmlformats.org/officeDocument/2006/relationships/hyperlink" Target="https://m.edsoo.ru/RWNOOLPD6" TargetMode="External"/><Relationship Id="rId225" Type="http://schemas.openxmlformats.org/officeDocument/2006/relationships/hyperlink" Target="https://m.edsoo.ru/63M4LNQQA" TargetMode="External"/><Relationship Id="rId241" Type="http://schemas.openxmlformats.org/officeDocument/2006/relationships/hyperlink" Target="https://m.edsoo.ru/XHBZCF1EO" TargetMode="External"/><Relationship Id="rId246" Type="http://schemas.openxmlformats.org/officeDocument/2006/relationships/hyperlink" Target="https://m.edsoo.ru/TP0I4JKTH" TargetMode="External"/><Relationship Id="rId267" Type="http://schemas.openxmlformats.org/officeDocument/2006/relationships/hyperlink" Target="https://m.edsoo.ru/9YMU4LKVX" TargetMode="External"/><Relationship Id="rId288" Type="http://schemas.openxmlformats.org/officeDocument/2006/relationships/hyperlink" Target="https://m.edsoo.ru/FSOBYZ3GM" TargetMode="External"/><Relationship Id="rId15" Type="http://schemas.openxmlformats.org/officeDocument/2006/relationships/hyperlink" Target="https://m.edsoo.ru/8YI0E432Y" TargetMode="External"/><Relationship Id="rId36" Type="http://schemas.openxmlformats.org/officeDocument/2006/relationships/hyperlink" Target="https://m.edsoo.ru/8C9NFM3EL" TargetMode="External"/><Relationship Id="rId57" Type="http://schemas.openxmlformats.org/officeDocument/2006/relationships/hyperlink" Target="https://m.edsoo.ru/QUC9B4KGB" TargetMode="External"/><Relationship Id="rId106" Type="http://schemas.openxmlformats.org/officeDocument/2006/relationships/hyperlink" Target="https://m.edsoo.ru/CDJ350RFL" TargetMode="External"/><Relationship Id="rId127" Type="http://schemas.openxmlformats.org/officeDocument/2006/relationships/hyperlink" Target="https://m.edsoo.ru/DPDJV152W" TargetMode="External"/><Relationship Id="rId262" Type="http://schemas.openxmlformats.org/officeDocument/2006/relationships/hyperlink" Target="https://m.edsoo.ru/ZDN4ODLTF" TargetMode="External"/><Relationship Id="rId283" Type="http://schemas.openxmlformats.org/officeDocument/2006/relationships/hyperlink" Target="https://m.edsoo.ru/QXDD06KA3" TargetMode="External"/><Relationship Id="rId313" Type="http://schemas.openxmlformats.org/officeDocument/2006/relationships/hyperlink" Target="https://m.edsoo.ru/AUCUD4CX9" TargetMode="External"/><Relationship Id="rId318" Type="http://schemas.openxmlformats.org/officeDocument/2006/relationships/hyperlink" Target="https://m.edsoo.ru/6WPAOPNLM" TargetMode="External"/><Relationship Id="rId10" Type="http://schemas.openxmlformats.org/officeDocument/2006/relationships/hyperlink" Target="https://workprogram.edsoo.ru/templates/415" TargetMode="External"/><Relationship Id="rId31" Type="http://schemas.openxmlformats.org/officeDocument/2006/relationships/hyperlink" Target="https://m.edsoo.ru/E1KRAYAL3" TargetMode="External"/><Relationship Id="rId52" Type="http://schemas.openxmlformats.org/officeDocument/2006/relationships/hyperlink" Target="https://m.edsoo.ru/QUZSMMQOT" TargetMode="External"/><Relationship Id="rId73" Type="http://schemas.openxmlformats.org/officeDocument/2006/relationships/hyperlink" Target="https://m.edsoo.ru/YLBNZWJU0" TargetMode="External"/><Relationship Id="rId78" Type="http://schemas.openxmlformats.org/officeDocument/2006/relationships/hyperlink" Target="https://m.edsoo.ru/FY24JEOOW" TargetMode="External"/><Relationship Id="rId94" Type="http://schemas.openxmlformats.org/officeDocument/2006/relationships/hyperlink" Target="https://m.edsoo.ru/MGL8689JP" TargetMode="External"/><Relationship Id="rId99" Type="http://schemas.openxmlformats.org/officeDocument/2006/relationships/hyperlink" Target="https://m.edsoo.ru/1JYUXTFPS" TargetMode="External"/><Relationship Id="rId101" Type="http://schemas.openxmlformats.org/officeDocument/2006/relationships/hyperlink" Target="https://m.edsoo.ru/6GETHNUJA" TargetMode="External"/><Relationship Id="rId122" Type="http://schemas.openxmlformats.org/officeDocument/2006/relationships/hyperlink" Target="https://m.edsoo.ru/X57TSX3S6" TargetMode="External"/><Relationship Id="rId143" Type="http://schemas.openxmlformats.org/officeDocument/2006/relationships/hyperlink" Target="https://m.edsoo.ru/Q1YFDL4NS" TargetMode="External"/><Relationship Id="rId148" Type="http://schemas.openxmlformats.org/officeDocument/2006/relationships/hyperlink" Target="https://m.edsoo.ru/QV50J4MBW" TargetMode="External"/><Relationship Id="rId164" Type="http://schemas.openxmlformats.org/officeDocument/2006/relationships/hyperlink" Target="https://m.edsoo.ru/5L21W63LD" TargetMode="External"/><Relationship Id="rId169" Type="http://schemas.openxmlformats.org/officeDocument/2006/relationships/hyperlink" Target="https://m.edsoo.ru/TXSW3IZM0" TargetMode="External"/><Relationship Id="rId185" Type="http://schemas.openxmlformats.org/officeDocument/2006/relationships/hyperlink" Target="https://m.edsoo.ru/XKNRXXK5N" TargetMode="External"/><Relationship Id="rId334" Type="http://schemas.openxmlformats.org/officeDocument/2006/relationships/hyperlink" Target="https://m.edsoo.ru/XM41GFR8Q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orkprogram.edsoo.ru/templates/415" TargetMode="External"/><Relationship Id="rId180" Type="http://schemas.openxmlformats.org/officeDocument/2006/relationships/hyperlink" Target="https://m.edsoo.ru/D22GWZZ1M" TargetMode="External"/><Relationship Id="rId210" Type="http://schemas.openxmlformats.org/officeDocument/2006/relationships/hyperlink" Target="https://m.edsoo.ru/VRAXHZPPC" TargetMode="External"/><Relationship Id="rId215" Type="http://schemas.openxmlformats.org/officeDocument/2006/relationships/hyperlink" Target="https://m.edsoo.ru/GUXLQW41D" TargetMode="External"/><Relationship Id="rId236" Type="http://schemas.openxmlformats.org/officeDocument/2006/relationships/hyperlink" Target="https://m.edsoo.ru/MX5Z5737R" TargetMode="External"/><Relationship Id="rId257" Type="http://schemas.openxmlformats.org/officeDocument/2006/relationships/hyperlink" Target="https://m.edsoo.ru/D2QZ7G595" TargetMode="External"/><Relationship Id="rId278" Type="http://schemas.openxmlformats.org/officeDocument/2006/relationships/hyperlink" Target="https://m.edsoo.ru/O1PRZP62U" TargetMode="External"/><Relationship Id="rId26" Type="http://schemas.openxmlformats.org/officeDocument/2006/relationships/hyperlink" Target="https://m.edsoo.ru/LQP1Z8ENC" TargetMode="External"/><Relationship Id="rId231" Type="http://schemas.openxmlformats.org/officeDocument/2006/relationships/hyperlink" Target="https://m.edsoo.ru/8MWJGNUW0" TargetMode="External"/><Relationship Id="rId252" Type="http://schemas.openxmlformats.org/officeDocument/2006/relationships/hyperlink" Target="https://m.edsoo.ru/VHE4EJQ32" TargetMode="External"/><Relationship Id="rId273" Type="http://schemas.openxmlformats.org/officeDocument/2006/relationships/hyperlink" Target="https://m.edsoo.ru/QJI6CLZAU" TargetMode="External"/><Relationship Id="rId294" Type="http://schemas.openxmlformats.org/officeDocument/2006/relationships/hyperlink" Target="https://m.edsoo.ru/R0UZA4KU0" TargetMode="External"/><Relationship Id="rId308" Type="http://schemas.openxmlformats.org/officeDocument/2006/relationships/hyperlink" Target="https://m.edsoo.ru/RNX3IMLDY" TargetMode="External"/><Relationship Id="rId329" Type="http://schemas.openxmlformats.org/officeDocument/2006/relationships/hyperlink" Target="https://m.edsoo.ru/R4401MSRO" TargetMode="External"/><Relationship Id="rId47" Type="http://schemas.openxmlformats.org/officeDocument/2006/relationships/hyperlink" Target="https://m.edsoo.ru/IBTSXT73O" TargetMode="External"/><Relationship Id="rId68" Type="http://schemas.openxmlformats.org/officeDocument/2006/relationships/hyperlink" Target="https://m.edsoo.ru/IX8DUU2F3" TargetMode="External"/><Relationship Id="rId89" Type="http://schemas.openxmlformats.org/officeDocument/2006/relationships/hyperlink" Target="https://m.edsoo.ru/QWTJULSJE" TargetMode="External"/><Relationship Id="rId112" Type="http://schemas.openxmlformats.org/officeDocument/2006/relationships/hyperlink" Target="https://m.edsoo.ru/7KSQMPHME" TargetMode="External"/><Relationship Id="rId133" Type="http://schemas.openxmlformats.org/officeDocument/2006/relationships/hyperlink" Target="https://m.edsoo.ru/L0FPUBF01" TargetMode="External"/><Relationship Id="rId154" Type="http://schemas.openxmlformats.org/officeDocument/2006/relationships/hyperlink" Target="https://m.edsoo.ru/4EL3Q8E2Y" TargetMode="External"/><Relationship Id="rId175" Type="http://schemas.openxmlformats.org/officeDocument/2006/relationships/hyperlink" Target="https://m.edsoo.ru/Y51YMW1MY" TargetMode="External"/><Relationship Id="rId196" Type="http://schemas.openxmlformats.org/officeDocument/2006/relationships/hyperlink" Target="https://m.edsoo.ru/I62INVS3X" TargetMode="External"/><Relationship Id="rId200" Type="http://schemas.openxmlformats.org/officeDocument/2006/relationships/hyperlink" Target="https://m.edsoo.ru/31EVABAIS" TargetMode="External"/><Relationship Id="rId16" Type="http://schemas.openxmlformats.org/officeDocument/2006/relationships/hyperlink" Target="https://m.edsoo.ru/9DS3D4HA7" TargetMode="External"/><Relationship Id="rId221" Type="http://schemas.openxmlformats.org/officeDocument/2006/relationships/hyperlink" Target="https://m.edsoo.ru/GPR2YDKFT" TargetMode="External"/><Relationship Id="rId242" Type="http://schemas.openxmlformats.org/officeDocument/2006/relationships/hyperlink" Target="https://m.edsoo.ru/SUB9UKZ32" TargetMode="External"/><Relationship Id="rId263" Type="http://schemas.openxmlformats.org/officeDocument/2006/relationships/hyperlink" Target="https://m.edsoo.ru/J6H28SSU2" TargetMode="External"/><Relationship Id="rId284" Type="http://schemas.openxmlformats.org/officeDocument/2006/relationships/hyperlink" Target="https://m.edsoo.ru/CFKT4JXRJ" TargetMode="External"/><Relationship Id="rId319" Type="http://schemas.openxmlformats.org/officeDocument/2006/relationships/hyperlink" Target="https://m.edsoo.ru/C89QO1P03" TargetMode="External"/><Relationship Id="rId37" Type="http://schemas.openxmlformats.org/officeDocument/2006/relationships/hyperlink" Target="https://m.edsoo.ru/7YYX74HO7" TargetMode="External"/><Relationship Id="rId58" Type="http://schemas.openxmlformats.org/officeDocument/2006/relationships/hyperlink" Target="https://m.edsoo.ru/RSNDSL0DP" TargetMode="External"/><Relationship Id="rId79" Type="http://schemas.openxmlformats.org/officeDocument/2006/relationships/hyperlink" Target="https://m.edsoo.ru/KUKI6SMVU" TargetMode="External"/><Relationship Id="rId102" Type="http://schemas.openxmlformats.org/officeDocument/2006/relationships/hyperlink" Target="https://m.edsoo.ru/GTEX4VFMT" TargetMode="External"/><Relationship Id="rId123" Type="http://schemas.openxmlformats.org/officeDocument/2006/relationships/hyperlink" Target="https://m.edsoo.ru/OIWNJOEGK" TargetMode="External"/><Relationship Id="rId144" Type="http://schemas.openxmlformats.org/officeDocument/2006/relationships/hyperlink" Target="https://m.edsoo.ru/0GH7NUF5V" TargetMode="External"/><Relationship Id="rId330" Type="http://schemas.openxmlformats.org/officeDocument/2006/relationships/hyperlink" Target="https://m.edsoo.ru/HAIQBUVON" TargetMode="External"/><Relationship Id="rId90" Type="http://schemas.openxmlformats.org/officeDocument/2006/relationships/hyperlink" Target="https://m.edsoo.ru/IFS4TTW35" TargetMode="External"/><Relationship Id="rId165" Type="http://schemas.openxmlformats.org/officeDocument/2006/relationships/hyperlink" Target="https://m.edsoo.ru/KS1HT94YG" TargetMode="External"/><Relationship Id="rId186" Type="http://schemas.openxmlformats.org/officeDocument/2006/relationships/hyperlink" Target="https://m.edsoo.ru/2QES2S487" TargetMode="External"/><Relationship Id="rId211" Type="http://schemas.openxmlformats.org/officeDocument/2006/relationships/hyperlink" Target="https://m.edsoo.ru/1WD23APQB" TargetMode="External"/><Relationship Id="rId232" Type="http://schemas.openxmlformats.org/officeDocument/2006/relationships/hyperlink" Target="https://m.edsoo.ru/3V1Z0RRX1" TargetMode="External"/><Relationship Id="rId253" Type="http://schemas.openxmlformats.org/officeDocument/2006/relationships/hyperlink" Target="https://m.edsoo.ru/SI73911HK" TargetMode="External"/><Relationship Id="rId274" Type="http://schemas.openxmlformats.org/officeDocument/2006/relationships/hyperlink" Target="https://m.edsoo.ru/L2T7KQC9U" TargetMode="External"/><Relationship Id="rId295" Type="http://schemas.openxmlformats.org/officeDocument/2006/relationships/hyperlink" Target="https://m.edsoo.ru/QBMBFMV66" TargetMode="External"/><Relationship Id="rId309" Type="http://schemas.openxmlformats.org/officeDocument/2006/relationships/hyperlink" Target="https://m.edsoo.ru/MT8G39P2K" TargetMode="External"/><Relationship Id="rId27" Type="http://schemas.openxmlformats.org/officeDocument/2006/relationships/hyperlink" Target="https://m.edsoo.ru/BIFAB35Y1" TargetMode="External"/><Relationship Id="rId48" Type="http://schemas.openxmlformats.org/officeDocument/2006/relationships/hyperlink" Target="https://m.edsoo.ru/WMNP2GGN9" TargetMode="External"/><Relationship Id="rId69" Type="http://schemas.openxmlformats.org/officeDocument/2006/relationships/hyperlink" Target="https://m.edsoo.ru/SIRKP41RF" TargetMode="External"/><Relationship Id="rId113" Type="http://schemas.openxmlformats.org/officeDocument/2006/relationships/hyperlink" Target="https://m.edsoo.ru/4XOV2QQME" TargetMode="External"/><Relationship Id="rId134" Type="http://schemas.openxmlformats.org/officeDocument/2006/relationships/hyperlink" Target="https://m.edsoo.ru/MXIGUQXZ8" TargetMode="External"/><Relationship Id="rId320" Type="http://schemas.openxmlformats.org/officeDocument/2006/relationships/hyperlink" Target="https://m.edsoo.ru/037U6UMWB" TargetMode="External"/><Relationship Id="rId80" Type="http://schemas.openxmlformats.org/officeDocument/2006/relationships/hyperlink" Target="https://m.edsoo.ru/DYQOBGG9N" TargetMode="External"/><Relationship Id="rId155" Type="http://schemas.openxmlformats.org/officeDocument/2006/relationships/hyperlink" Target="https://m.edsoo.ru/C04VZJGE2" TargetMode="External"/><Relationship Id="rId176" Type="http://schemas.openxmlformats.org/officeDocument/2006/relationships/hyperlink" Target="https://m.edsoo.ru/12O5KTXHR" TargetMode="External"/><Relationship Id="rId197" Type="http://schemas.openxmlformats.org/officeDocument/2006/relationships/hyperlink" Target="https://m.edsoo.ru/R1GQRKF78" TargetMode="External"/><Relationship Id="rId201" Type="http://schemas.openxmlformats.org/officeDocument/2006/relationships/hyperlink" Target="https://m.edsoo.ru/JJUKACPER" TargetMode="External"/><Relationship Id="rId222" Type="http://schemas.openxmlformats.org/officeDocument/2006/relationships/hyperlink" Target="https://m.edsoo.ru/VTTZTI7MQ" TargetMode="External"/><Relationship Id="rId243" Type="http://schemas.openxmlformats.org/officeDocument/2006/relationships/hyperlink" Target="https://m.edsoo.ru/NBX1RO0HM" TargetMode="External"/><Relationship Id="rId264" Type="http://schemas.openxmlformats.org/officeDocument/2006/relationships/hyperlink" Target="https://m.edsoo.ru/T6XQS1880" TargetMode="External"/><Relationship Id="rId285" Type="http://schemas.openxmlformats.org/officeDocument/2006/relationships/hyperlink" Target="https://m.edsoo.ru/13W5BD2Y4" TargetMode="External"/><Relationship Id="rId17" Type="http://schemas.openxmlformats.org/officeDocument/2006/relationships/hyperlink" Target="https://m.edsoo.ru/1K67EVDOZ" TargetMode="External"/><Relationship Id="rId38" Type="http://schemas.openxmlformats.org/officeDocument/2006/relationships/hyperlink" Target="https://m.edsoo.ru/UE6F6ZYN0" TargetMode="External"/><Relationship Id="rId59" Type="http://schemas.openxmlformats.org/officeDocument/2006/relationships/hyperlink" Target="https://m.edsoo.ru/GGC6NWZDS" TargetMode="External"/><Relationship Id="rId103" Type="http://schemas.openxmlformats.org/officeDocument/2006/relationships/hyperlink" Target="https://m.edsoo.ru/MBYEZQECP" TargetMode="External"/><Relationship Id="rId124" Type="http://schemas.openxmlformats.org/officeDocument/2006/relationships/hyperlink" Target="https://m.edsoo.ru/RNIH8LOAB" TargetMode="External"/><Relationship Id="rId310" Type="http://schemas.openxmlformats.org/officeDocument/2006/relationships/hyperlink" Target="https://m.edsoo.ru/GSGC7FXZA" TargetMode="External"/><Relationship Id="rId70" Type="http://schemas.openxmlformats.org/officeDocument/2006/relationships/hyperlink" Target="https://m.edsoo.ru/IDZDLTV8K" TargetMode="External"/><Relationship Id="rId91" Type="http://schemas.openxmlformats.org/officeDocument/2006/relationships/hyperlink" Target="https://m.edsoo.ru/924ULMY9Y" TargetMode="External"/><Relationship Id="rId145" Type="http://schemas.openxmlformats.org/officeDocument/2006/relationships/hyperlink" Target="https://m.edsoo.ru/BWSQOI559" TargetMode="External"/><Relationship Id="rId166" Type="http://schemas.openxmlformats.org/officeDocument/2006/relationships/hyperlink" Target="https://m.edsoo.ru/PCFPW54JX" TargetMode="External"/><Relationship Id="rId187" Type="http://schemas.openxmlformats.org/officeDocument/2006/relationships/hyperlink" Target="https://m.edsoo.ru/WWX4EYDE7" TargetMode="External"/><Relationship Id="rId331" Type="http://schemas.openxmlformats.org/officeDocument/2006/relationships/hyperlink" Target="https://m.edsoo.ru/I4WY0V4Z0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10ILWS9CV" TargetMode="External"/><Relationship Id="rId233" Type="http://schemas.openxmlformats.org/officeDocument/2006/relationships/hyperlink" Target="https://m.edsoo.ru/1CMQGB7YC" TargetMode="External"/><Relationship Id="rId254" Type="http://schemas.openxmlformats.org/officeDocument/2006/relationships/hyperlink" Target="https://m.edsoo.ru/G2JRTDO8U" TargetMode="External"/><Relationship Id="rId28" Type="http://schemas.openxmlformats.org/officeDocument/2006/relationships/hyperlink" Target="https://m.edsoo.ru/DMBG5Z684" TargetMode="External"/><Relationship Id="rId49" Type="http://schemas.openxmlformats.org/officeDocument/2006/relationships/hyperlink" Target="https://m.edsoo.ru/8V67UMKBZ" TargetMode="External"/><Relationship Id="rId114" Type="http://schemas.openxmlformats.org/officeDocument/2006/relationships/hyperlink" Target="https://m.edsoo.ru/RCMO64ON1" TargetMode="External"/><Relationship Id="rId275" Type="http://schemas.openxmlformats.org/officeDocument/2006/relationships/hyperlink" Target="https://m.edsoo.ru/NDMA1PD12" TargetMode="External"/><Relationship Id="rId296" Type="http://schemas.openxmlformats.org/officeDocument/2006/relationships/hyperlink" Target="https://m.edsoo.ru/YWM2BFGLX" TargetMode="External"/><Relationship Id="rId300" Type="http://schemas.openxmlformats.org/officeDocument/2006/relationships/hyperlink" Target="https://m.edsoo.ru/A29OA2F2X" TargetMode="External"/><Relationship Id="rId60" Type="http://schemas.openxmlformats.org/officeDocument/2006/relationships/hyperlink" Target="https://m.edsoo.ru/T1AWLJD11" TargetMode="External"/><Relationship Id="rId81" Type="http://schemas.openxmlformats.org/officeDocument/2006/relationships/hyperlink" Target="https://m.edsoo.ru/KO25Y9FYZ" TargetMode="External"/><Relationship Id="rId135" Type="http://schemas.openxmlformats.org/officeDocument/2006/relationships/hyperlink" Target="https://m.edsoo.ru/ULIIMI6EG" TargetMode="External"/><Relationship Id="rId156" Type="http://schemas.openxmlformats.org/officeDocument/2006/relationships/hyperlink" Target="https://m.edsoo.ru/H2WL9DBH6" TargetMode="External"/><Relationship Id="rId177" Type="http://schemas.openxmlformats.org/officeDocument/2006/relationships/hyperlink" Target="https://m.edsoo.ru/3RE5T9WQ2" TargetMode="External"/><Relationship Id="rId198" Type="http://schemas.openxmlformats.org/officeDocument/2006/relationships/hyperlink" Target="https://m.edsoo.ru/6JYLSPJSM" TargetMode="External"/><Relationship Id="rId321" Type="http://schemas.openxmlformats.org/officeDocument/2006/relationships/hyperlink" Target="https://m.edsoo.ru/05N4PBTZE" TargetMode="External"/><Relationship Id="rId202" Type="http://schemas.openxmlformats.org/officeDocument/2006/relationships/hyperlink" Target="https://m.edsoo.ru/QAQSDLJGB" TargetMode="External"/><Relationship Id="rId223" Type="http://schemas.openxmlformats.org/officeDocument/2006/relationships/hyperlink" Target="https://m.edsoo.ru/2LLQZSDE5" TargetMode="External"/><Relationship Id="rId244" Type="http://schemas.openxmlformats.org/officeDocument/2006/relationships/hyperlink" Target="https://m.edsoo.ru/FDI2OF51D" TargetMode="External"/><Relationship Id="rId18" Type="http://schemas.openxmlformats.org/officeDocument/2006/relationships/hyperlink" Target="https://m.edsoo.ru/N0Z34OXJ6" TargetMode="External"/><Relationship Id="rId39" Type="http://schemas.openxmlformats.org/officeDocument/2006/relationships/hyperlink" Target="https://m.edsoo.ru/Y28VNE7AJ" TargetMode="External"/><Relationship Id="rId265" Type="http://schemas.openxmlformats.org/officeDocument/2006/relationships/hyperlink" Target="https://m.edsoo.ru/2J5GGB6B2" TargetMode="External"/><Relationship Id="rId286" Type="http://schemas.openxmlformats.org/officeDocument/2006/relationships/hyperlink" Target="https://m.edsoo.ru/MDFOI8LFS" TargetMode="External"/><Relationship Id="rId50" Type="http://schemas.openxmlformats.org/officeDocument/2006/relationships/hyperlink" Target="https://m.edsoo.ru/PNJVGN25F" TargetMode="External"/><Relationship Id="rId104" Type="http://schemas.openxmlformats.org/officeDocument/2006/relationships/hyperlink" Target="https://m.edsoo.ru/AOQ114K8M" TargetMode="External"/><Relationship Id="rId125" Type="http://schemas.openxmlformats.org/officeDocument/2006/relationships/hyperlink" Target="https://m.edsoo.ru/NEXCNOPH3" TargetMode="External"/><Relationship Id="rId146" Type="http://schemas.openxmlformats.org/officeDocument/2006/relationships/hyperlink" Target="https://m.edsoo.ru/VAEPTH1AT" TargetMode="External"/><Relationship Id="rId167" Type="http://schemas.openxmlformats.org/officeDocument/2006/relationships/hyperlink" Target="https://m.edsoo.ru/BQZOKJFA7" TargetMode="External"/><Relationship Id="rId188" Type="http://schemas.openxmlformats.org/officeDocument/2006/relationships/hyperlink" Target="https://m.edsoo.ru/WQU0P0B43" TargetMode="External"/><Relationship Id="rId311" Type="http://schemas.openxmlformats.org/officeDocument/2006/relationships/hyperlink" Target="https://m.edsoo.ru/OJJ6U5KO3" TargetMode="External"/><Relationship Id="rId332" Type="http://schemas.openxmlformats.org/officeDocument/2006/relationships/hyperlink" Target="https://m.edsoo.ru/K45MER2JY" TargetMode="External"/><Relationship Id="rId71" Type="http://schemas.openxmlformats.org/officeDocument/2006/relationships/hyperlink" Target="https://m.edsoo.ru/ZI6HXWSPB" TargetMode="External"/><Relationship Id="rId92" Type="http://schemas.openxmlformats.org/officeDocument/2006/relationships/hyperlink" Target="https://m.edsoo.ru/KJ93UAP4X" TargetMode="External"/><Relationship Id="rId213" Type="http://schemas.openxmlformats.org/officeDocument/2006/relationships/hyperlink" Target="https://m.edsoo.ru/M5NAI86L9" TargetMode="External"/><Relationship Id="rId234" Type="http://schemas.openxmlformats.org/officeDocument/2006/relationships/hyperlink" Target="https://m.edsoo.ru/XZGJIYOSF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FIB4SFVVF" TargetMode="External"/><Relationship Id="rId255" Type="http://schemas.openxmlformats.org/officeDocument/2006/relationships/hyperlink" Target="https://m.edsoo.ru/R8ZUZNTG1" TargetMode="External"/><Relationship Id="rId276" Type="http://schemas.openxmlformats.org/officeDocument/2006/relationships/hyperlink" Target="https://m.edsoo.ru/L7ZQC9WVD" TargetMode="External"/><Relationship Id="rId297" Type="http://schemas.openxmlformats.org/officeDocument/2006/relationships/hyperlink" Target="https://m.edsoo.ru/OQITL5YN1" TargetMode="External"/><Relationship Id="rId40" Type="http://schemas.openxmlformats.org/officeDocument/2006/relationships/hyperlink" Target="https://m.edsoo.ru/P0Y2N4C5X" TargetMode="External"/><Relationship Id="rId115" Type="http://schemas.openxmlformats.org/officeDocument/2006/relationships/hyperlink" Target="https://m.edsoo.ru/9JPLKLSX0" TargetMode="External"/><Relationship Id="rId136" Type="http://schemas.openxmlformats.org/officeDocument/2006/relationships/hyperlink" Target="https://m.edsoo.ru/ZWQW0VXDW" TargetMode="External"/><Relationship Id="rId157" Type="http://schemas.openxmlformats.org/officeDocument/2006/relationships/hyperlink" Target="https://m.edsoo.ru/SNZ5D1RBM" TargetMode="External"/><Relationship Id="rId178" Type="http://schemas.openxmlformats.org/officeDocument/2006/relationships/hyperlink" Target="https://m.edsoo.ru/3J9B5RN41" TargetMode="External"/><Relationship Id="rId301" Type="http://schemas.openxmlformats.org/officeDocument/2006/relationships/hyperlink" Target="https://m.edsoo.ru/MN3KJ9CY7" TargetMode="External"/><Relationship Id="rId322" Type="http://schemas.openxmlformats.org/officeDocument/2006/relationships/hyperlink" Target="https://m.edsoo.ru/02WSKV9H9" TargetMode="External"/><Relationship Id="rId61" Type="http://schemas.openxmlformats.org/officeDocument/2006/relationships/hyperlink" Target="https://m.edsoo.ru/XNN2TX954" TargetMode="External"/><Relationship Id="rId82" Type="http://schemas.openxmlformats.org/officeDocument/2006/relationships/hyperlink" Target="https://m.edsoo.ru/1UJBVAOVR" TargetMode="External"/><Relationship Id="rId199" Type="http://schemas.openxmlformats.org/officeDocument/2006/relationships/hyperlink" Target="https://m.edsoo.ru/8L10EMI74" TargetMode="External"/><Relationship Id="rId203" Type="http://schemas.openxmlformats.org/officeDocument/2006/relationships/hyperlink" Target="https://m.edsoo.ru/WI0VVYLGA" TargetMode="External"/><Relationship Id="rId19" Type="http://schemas.openxmlformats.org/officeDocument/2006/relationships/hyperlink" Target="https://m.edsoo.ru/T5ZIM2J3B" TargetMode="External"/><Relationship Id="rId224" Type="http://schemas.openxmlformats.org/officeDocument/2006/relationships/hyperlink" Target="https://m.edsoo.ru/R5F2NK47Q" TargetMode="External"/><Relationship Id="rId245" Type="http://schemas.openxmlformats.org/officeDocument/2006/relationships/hyperlink" Target="https://m.edsoo.ru/4Z55L7XOI" TargetMode="External"/><Relationship Id="rId266" Type="http://schemas.openxmlformats.org/officeDocument/2006/relationships/hyperlink" Target="https://m.edsoo.ru/SZGSM2JPM" TargetMode="External"/><Relationship Id="rId287" Type="http://schemas.openxmlformats.org/officeDocument/2006/relationships/hyperlink" Target="https://m.edsoo.ru/SHW1N3P2J" TargetMode="External"/><Relationship Id="rId30" Type="http://schemas.openxmlformats.org/officeDocument/2006/relationships/hyperlink" Target="https://m.edsoo.ru/JS4MVDTNU" TargetMode="External"/><Relationship Id="rId105" Type="http://schemas.openxmlformats.org/officeDocument/2006/relationships/hyperlink" Target="https://m.edsoo.ru/EC702GTMB" TargetMode="External"/><Relationship Id="rId126" Type="http://schemas.openxmlformats.org/officeDocument/2006/relationships/hyperlink" Target="https://m.edsoo.ru/9GDS02951" TargetMode="External"/><Relationship Id="rId147" Type="http://schemas.openxmlformats.org/officeDocument/2006/relationships/hyperlink" Target="https://m.edsoo.ru/J1CJFA87J" TargetMode="External"/><Relationship Id="rId168" Type="http://schemas.openxmlformats.org/officeDocument/2006/relationships/hyperlink" Target="https://m.edsoo.ru/MUEN0RKPN" TargetMode="External"/><Relationship Id="rId312" Type="http://schemas.openxmlformats.org/officeDocument/2006/relationships/hyperlink" Target="https://m.edsoo.ru/9C797KPJI" TargetMode="External"/><Relationship Id="rId333" Type="http://schemas.openxmlformats.org/officeDocument/2006/relationships/hyperlink" Target="https://m.edsoo.ru/3Z0AWRGWJ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34487</Words>
  <Characters>196579</Characters>
  <Application>Microsoft Office Word</Application>
  <DocSecurity>0</DocSecurity>
  <Lines>1638</Lines>
  <Paragraphs>461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Компьютер 5</cp:lastModifiedBy>
  <cp:revision>4</cp:revision>
  <cp:lastPrinted>2026-09-10T06:55:00Z</cp:lastPrinted>
  <dcterms:created xsi:type="dcterms:W3CDTF">2026-09-06T18:35:00Z</dcterms:created>
  <dcterms:modified xsi:type="dcterms:W3CDTF">2026-10-26T18:20:00Z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1049-12.2.0.23202</vt:lpwstr>
  </property>
  <property fmtid="{D5CDD505-2E9C-101B-9397-08002B2CF9AE}" pid="3" name="ICV">
    <vt:lpwstr>DD9898C322274C0B93114C87ADACD18E_12</vt:lpwstr>
  </property>
</Properties>
</file>